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C6367">
      <w:pPr>
        <w:tabs>
          <w:tab w:val="left" w:pos="3945"/>
          <w:tab w:val="center" w:pos="4758"/>
        </w:tabs>
        <w:jc w:val="both"/>
        <w:rPr>
          <w:b/>
          <w:bCs/>
        </w:rPr>
      </w:pPr>
      <w:r>
        <w:rPr>
          <w:b/>
          <w:bCs/>
        </w:rPr>
        <w:t>СОВЕТ СЕЛЬСКОГО ПОСЕЛЕНИЯ «ГАЛКИНСКОЕ»</w:t>
      </w:r>
    </w:p>
    <w:p w14:paraId="0E0187AB">
      <w:pPr>
        <w:pStyle w:val="3"/>
        <w:jc w:val="center"/>
      </w:pPr>
      <w:r>
        <w:t>РЕШЕНИЕ</w:t>
      </w:r>
    </w:p>
    <w:p w14:paraId="3E549C46">
      <w:pPr>
        <w:jc w:val="center"/>
        <w:rPr>
          <w:szCs w:val="28"/>
        </w:rPr>
      </w:pPr>
    </w:p>
    <w:p w14:paraId="086B4C91">
      <w:pPr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13 декабря </w:t>
      </w:r>
      <w:r>
        <w:t>2024года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            </w:t>
      </w:r>
      <w:r>
        <w:t xml:space="preserve">№ </w:t>
      </w:r>
      <w:r>
        <w:rPr>
          <w:rFonts w:hint="default"/>
          <w:lang w:val="ru-RU"/>
        </w:rPr>
        <w:t>138</w:t>
      </w:r>
      <w:bookmarkStart w:id="1" w:name="_GoBack"/>
      <w:bookmarkEnd w:id="1"/>
    </w:p>
    <w:p w14:paraId="1424CF7A"/>
    <w:p w14:paraId="4B782E23">
      <w:pPr>
        <w:jc w:val="center"/>
        <w:rPr>
          <w:b/>
        </w:rPr>
      </w:pPr>
      <w:r>
        <w:rPr>
          <w:b/>
        </w:rPr>
        <w:t>«О бюджете сельского поселения «Галкинское»на 2025 год и плановый период 2026-2027 годов»</w:t>
      </w:r>
    </w:p>
    <w:p w14:paraId="077216E8"/>
    <w:p w14:paraId="0B57D965">
      <w:pPr>
        <w:ind w:firstLine="709"/>
        <w:rPr>
          <w:rFonts w:hint="default"/>
          <w:lang w:val="ru-RU"/>
        </w:rPr>
      </w:pPr>
      <w:r>
        <w:t>Руководствуясь статьей 25 Устава сельского поселения «Галкинское», Совет сельского поселения «Галкинское»</w:t>
      </w:r>
      <w:r>
        <w:rPr>
          <w:rFonts w:hint="default"/>
          <w:lang w:val="ru-RU"/>
        </w:rPr>
        <w:t>, решил:</w:t>
      </w:r>
    </w:p>
    <w:p w14:paraId="4ECDF37C">
      <w:pPr>
        <w:rPr>
          <w:szCs w:val="28"/>
        </w:rPr>
      </w:pPr>
      <w:r>
        <w:rPr>
          <w:rFonts w:hint="default"/>
          <w:b/>
          <w:bCs/>
          <w:lang w:val="ru-RU"/>
        </w:rPr>
        <w:t xml:space="preserve"> </w:t>
      </w:r>
      <w:r>
        <w:rPr>
          <w:szCs w:val="28"/>
        </w:rPr>
        <w:t xml:space="preserve">1. Утвердить основные характеристики бюджета </w:t>
      </w:r>
      <w:bookmarkStart w:id="0" w:name="_Hlk182768861"/>
      <w:r>
        <w:t>сельского поселения «Галкинское»</w:t>
      </w:r>
      <w:bookmarkEnd w:id="0"/>
      <w:r>
        <w:rPr>
          <w:szCs w:val="28"/>
        </w:rPr>
        <w:t>на 2025 год:</w:t>
      </w:r>
    </w:p>
    <w:p w14:paraId="2C2E557A">
      <w:pPr>
        <w:rPr>
          <w:szCs w:val="28"/>
        </w:rPr>
      </w:pPr>
      <w:r>
        <w:rPr>
          <w:szCs w:val="28"/>
        </w:rPr>
        <w:t>1) общий объем доходов в сумме 10 841,4 тыс. рублей;</w:t>
      </w:r>
    </w:p>
    <w:p w14:paraId="25FE1E13">
      <w:pPr>
        <w:rPr>
          <w:szCs w:val="28"/>
        </w:rPr>
      </w:pPr>
      <w:r>
        <w:rPr>
          <w:szCs w:val="28"/>
        </w:rPr>
        <w:t>2) общий объем расходов в сумме 10 841,4 тыс. рублей;</w:t>
      </w:r>
    </w:p>
    <w:p w14:paraId="424FAC2C">
      <w:pPr>
        <w:rPr>
          <w:szCs w:val="28"/>
        </w:rPr>
      </w:pPr>
      <w:r>
        <w:rPr>
          <w:szCs w:val="28"/>
        </w:rPr>
        <w:t xml:space="preserve">3) профицит(дефицит) бюджета </w:t>
      </w:r>
      <w:r>
        <w:t xml:space="preserve">сельского поселения «Галкинское» </w:t>
      </w:r>
      <w:r>
        <w:rPr>
          <w:szCs w:val="28"/>
        </w:rPr>
        <w:t xml:space="preserve">на 2025 год в сумме 0 тыс. рублей </w:t>
      </w:r>
    </w:p>
    <w:p w14:paraId="2A0E30D7">
      <w:pPr>
        <w:pStyle w:val="82"/>
        <w:ind w:firstLine="708"/>
        <w:rPr>
          <w:sz w:val="28"/>
          <w:szCs w:val="28"/>
        </w:rPr>
      </w:pPr>
      <w:r>
        <w:rPr>
          <w:sz w:val="28"/>
          <w:szCs w:val="28"/>
        </w:rPr>
        <w:t>4)Установить предельный объём муниципального долга сельского поселения «Галкинское»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Верхний предел муниципального долга сельского поселения «Галкинское» на 1 января  2026 года в сумме 0 тыс. рублей, в том числе верхний предел долга по муниципальным гарантиям устанавливается в сумме 0 тыс.рублей</w:t>
      </w:r>
    </w:p>
    <w:p w14:paraId="14B65E08">
      <w:pPr>
        <w:rPr>
          <w:szCs w:val="28"/>
        </w:rPr>
      </w:pPr>
      <w:r>
        <w:rPr>
          <w:szCs w:val="28"/>
        </w:rPr>
        <w:t xml:space="preserve">5) резервный фонд администрации </w:t>
      </w:r>
      <w:r>
        <w:t>сельского поселения Галкинское</w:t>
      </w:r>
      <w:r>
        <w:rPr>
          <w:szCs w:val="28"/>
        </w:rPr>
        <w:t xml:space="preserve"> на 2025 год не планируется.</w:t>
      </w:r>
    </w:p>
    <w:p w14:paraId="73FABA70">
      <w:pPr>
        <w:rPr>
          <w:szCs w:val="28"/>
        </w:rPr>
      </w:pPr>
      <w:r>
        <w:rPr>
          <w:szCs w:val="28"/>
        </w:rPr>
        <w:t xml:space="preserve">2. Утвердить основные характеристики бюджета </w:t>
      </w:r>
      <w:r>
        <w:t>сельского поселения «Галкинское»</w:t>
      </w:r>
      <w:r>
        <w:rPr>
          <w:szCs w:val="28"/>
        </w:rPr>
        <w:t>на плановый период 2026 год и 2027 год:</w:t>
      </w:r>
    </w:p>
    <w:p w14:paraId="5C265641">
      <w:pPr>
        <w:rPr>
          <w:szCs w:val="28"/>
        </w:rPr>
      </w:pPr>
      <w:r>
        <w:rPr>
          <w:szCs w:val="28"/>
        </w:rPr>
        <w:t>1) общий объем доходов на 2026 год в сумме 10 870,6 тыс. рублей и на 2027 год в сумме 10 870,6 тыс. рублей;</w:t>
      </w:r>
    </w:p>
    <w:p w14:paraId="620A956A">
      <w:pPr>
        <w:rPr>
          <w:szCs w:val="28"/>
        </w:rPr>
      </w:pPr>
      <w:r>
        <w:rPr>
          <w:szCs w:val="28"/>
        </w:rPr>
        <w:t>2) общий объем расходов на 2026 год в сумме 10 870,6 тыс. рублей, и на 2027 год в сумме 10 870,6 тыс. рублей;</w:t>
      </w:r>
    </w:p>
    <w:p w14:paraId="4794B491">
      <w:pPr>
        <w:rPr>
          <w:szCs w:val="28"/>
        </w:rPr>
      </w:pPr>
      <w:r>
        <w:rPr>
          <w:szCs w:val="28"/>
        </w:rPr>
        <w:t xml:space="preserve">3) профицит(дефицит) бюджета </w:t>
      </w:r>
      <w:r>
        <w:t>сельского поселения «Галкинское»</w:t>
      </w:r>
      <w:r>
        <w:rPr>
          <w:szCs w:val="28"/>
        </w:rPr>
        <w:t>на 2026 год в сумме 0 тыс. рублей и на 2027 год в сумме 0 тыс. рублей</w:t>
      </w:r>
    </w:p>
    <w:p w14:paraId="714642E1">
      <w:pPr>
        <w:ind w:firstLine="0"/>
        <w:rPr>
          <w:szCs w:val="28"/>
        </w:rPr>
      </w:pPr>
      <w:r>
        <w:rPr>
          <w:szCs w:val="28"/>
        </w:rPr>
        <w:t xml:space="preserve">         4) Установить предельный объём муниципального долга сельского поселения «Галкинское»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Верхний предел муниципального долга </w:t>
      </w:r>
      <w:r>
        <w:t xml:space="preserve">сельского поселения «Галкинское» </w:t>
      </w:r>
      <w:r>
        <w:rPr>
          <w:szCs w:val="28"/>
        </w:rPr>
        <w:t>на 1 января 2027года и на 1 января 2028 года в сумме 0 тыс. рублей, в том числе верхний предел долга по муниципальным гарантиям устанавливается в сумме 0 тыс.рублей.</w:t>
      </w:r>
    </w:p>
    <w:p w14:paraId="12668BDF">
      <w:pPr>
        <w:rPr>
          <w:szCs w:val="28"/>
        </w:rPr>
      </w:pPr>
      <w:r>
        <w:rPr>
          <w:szCs w:val="28"/>
        </w:rPr>
        <w:t xml:space="preserve">5) резервный фонд администрации </w:t>
      </w:r>
      <w:r>
        <w:t>сельского поселения Галкинское</w:t>
      </w:r>
      <w:r>
        <w:rPr>
          <w:szCs w:val="28"/>
        </w:rPr>
        <w:t xml:space="preserve"> на 2026 год и на 2027 год не планируется;</w:t>
      </w:r>
    </w:p>
    <w:p w14:paraId="777428D6">
      <w:pPr>
        <w:contextualSpacing/>
        <w:rPr>
          <w:szCs w:val="28"/>
        </w:rPr>
      </w:pPr>
      <w:r>
        <w:rPr>
          <w:szCs w:val="28"/>
        </w:rPr>
        <w:t xml:space="preserve">3. Утвердить объем поступлений доходов в бюджет </w:t>
      </w:r>
      <w:r>
        <w:t>сельского поселения «Галкинское»</w:t>
      </w:r>
      <w:r>
        <w:rPr>
          <w:szCs w:val="28"/>
        </w:rPr>
        <w:t>по кодам классификации доходов на 2025 год и на плановый период на 2026 год и на 2027 год в суммах согласно приложениям № 1 и № 2 к настоящему Решению.</w:t>
      </w:r>
    </w:p>
    <w:p w14:paraId="70C9333B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Утвердить общий объем межбюджетных трансфертов, получаемых из других бюджетов бюджетной системы в 2025 году, в сумме </w:t>
      </w:r>
      <w:r>
        <w:rPr>
          <w:rFonts w:ascii="Times New Roman" w:hAnsi="Times New Roman" w:cs="Times New Roman"/>
          <w:bCs/>
          <w:sz w:val="28"/>
          <w:szCs w:val="28"/>
        </w:rPr>
        <w:t>10 507,2</w:t>
      </w:r>
      <w:r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№ 3 к настоящему решению.</w:t>
      </w:r>
    </w:p>
    <w:p w14:paraId="21BF8EE3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Межбюджетные трансферты, полученные бюджетами сельского поселения «Галкинское» из бюджета муниципального района «Шилкинский район»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2025 года, подлежат возврату в бюджет района в течение первых 15 рабочих дней 2025 года.</w:t>
      </w:r>
    </w:p>
    <w:p w14:paraId="38AF1AC6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Утвердить общий объем межбюджетных трансфертов, получаемых из других бюджетов бюджетной системы в плановом периоде 2026 года, в сумме </w:t>
      </w:r>
      <w:r>
        <w:rPr>
          <w:rFonts w:ascii="Times New Roman" w:hAnsi="Times New Roman" w:cs="Times New Roman"/>
          <w:bCs/>
          <w:sz w:val="28"/>
          <w:szCs w:val="28"/>
        </w:rPr>
        <w:t>10 536,4</w:t>
      </w:r>
      <w:r>
        <w:rPr>
          <w:rFonts w:ascii="Times New Roman" w:hAnsi="Times New Roman" w:cs="Times New Roman"/>
          <w:sz w:val="28"/>
          <w:szCs w:val="28"/>
        </w:rPr>
        <w:t>тыс. рублей согласно приложению № 4 к настоящему решению.</w:t>
      </w:r>
    </w:p>
    <w:p w14:paraId="7DDF59D2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общий объем межбюджетных трансфертов, получаемых из других бюджетов бюджетной системы в плановом периоде 2027 года, в сумме 10 536,4тыс. рублей согласно приложению № 4 к настоящему решению.</w:t>
      </w:r>
    </w:p>
    <w:p w14:paraId="1D1ECFFC">
      <w:pPr>
        <w:contextualSpacing/>
        <w:rPr>
          <w:szCs w:val="28"/>
        </w:rPr>
      </w:pPr>
      <w:r>
        <w:rPr>
          <w:szCs w:val="28"/>
        </w:rPr>
        <w:t xml:space="preserve">6. Утвердить источники финансирования дефицита бюджета </w:t>
      </w:r>
      <w:r>
        <w:t>сельского поселения «Галкинское»</w:t>
      </w:r>
      <w:r>
        <w:rPr>
          <w:szCs w:val="28"/>
        </w:rPr>
        <w:t xml:space="preserve">, перечень статей и видов источников финансирования дефицита бюджета </w:t>
      </w:r>
      <w:r>
        <w:t>сельского поселения «Галкинское»</w:t>
      </w:r>
      <w:r>
        <w:rPr>
          <w:szCs w:val="28"/>
        </w:rPr>
        <w:t>на 2025 год и на плановый период 2026 и2027 годов согласно приложениям № 5 и № 6 к настоящему Решению.</w:t>
      </w:r>
    </w:p>
    <w:p w14:paraId="1285A28D">
      <w:pPr>
        <w:rPr>
          <w:szCs w:val="28"/>
        </w:rPr>
      </w:pPr>
      <w:r>
        <w:rPr>
          <w:szCs w:val="28"/>
        </w:rPr>
        <w:t xml:space="preserve">7. Утвердить объем и распределение бюджетных ассигнований бюджета </w:t>
      </w:r>
      <w:r>
        <w:t>сельского поселения «Галкинское»</w:t>
      </w:r>
      <w:r>
        <w:rPr>
          <w:szCs w:val="28"/>
        </w:rPr>
        <w:t>по разделам, подразделам, целевым статьям группам видов расходов и по целевым статьям, группам видов расходов классификации расходов бюджетов  на 2025 год и на плановый период на 2026 и 2027 годов согласно приложениям № 7 и № 9 к настоящему Решению.</w:t>
      </w:r>
    </w:p>
    <w:p w14:paraId="002835B1">
      <w:pPr>
        <w:rPr>
          <w:szCs w:val="28"/>
        </w:rPr>
      </w:pPr>
      <w:r>
        <w:rPr>
          <w:szCs w:val="28"/>
        </w:rPr>
        <w:t xml:space="preserve">8. Утвердить ведомственную структуру расходов бюджета </w:t>
      </w:r>
      <w:r>
        <w:t>сельского поселения «Галкинское»</w:t>
      </w:r>
      <w:r>
        <w:rPr>
          <w:szCs w:val="28"/>
        </w:rPr>
        <w:t xml:space="preserve">на 2025 год и на плановый период 2026 и 2027 годов согласно приложениям № 8 и № 10 к настоящему Решению. </w:t>
      </w:r>
    </w:p>
    <w:p w14:paraId="2C59EF77">
      <w:pPr>
        <w:rPr>
          <w:szCs w:val="28"/>
        </w:rPr>
      </w:pPr>
      <w:r>
        <w:rPr>
          <w:szCs w:val="28"/>
        </w:rPr>
        <w:t xml:space="preserve">9.Утвердить объем и распределение бюджетных ассигнований бюджета </w:t>
      </w:r>
      <w:r>
        <w:t>сельского поселения «Галкинское»</w:t>
      </w:r>
      <w:r>
        <w:rPr>
          <w:szCs w:val="28"/>
        </w:rPr>
        <w:t>, направляемых на исполнение публичных нормативных обязательств на 2025 год в сумме 264 тыс. рублей и на плановый период на 2026год в сумме 264 тыс. рублей, и на 2027 год в сумме 264 тыс. рублей.</w:t>
      </w:r>
    </w:p>
    <w:p w14:paraId="62556246">
      <w:pPr>
        <w:rPr>
          <w:szCs w:val="28"/>
        </w:rPr>
      </w:pPr>
      <w:r>
        <w:rPr>
          <w:szCs w:val="28"/>
        </w:rPr>
        <w:t xml:space="preserve">10. Утвердить объем бюджетных ассигнований дорожного фонда </w:t>
      </w:r>
      <w:r>
        <w:t>сельского поселения «Галкинское»</w:t>
      </w:r>
      <w:r>
        <w:rPr>
          <w:szCs w:val="28"/>
        </w:rPr>
        <w:t xml:space="preserve"> на 2025 год в сумме 0 тыс. рублей, на плановый период  на 2026 год в сумме 0 тыс. рублей и на 2027 год в сумме 0 тыс. рублей.</w:t>
      </w:r>
    </w:p>
    <w:p w14:paraId="192A566B">
      <w:pPr>
        <w:rPr>
          <w:szCs w:val="28"/>
        </w:rPr>
      </w:pPr>
      <w:r>
        <w:rPr>
          <w:szCs w:val="28"/>
        </w:rPr>
        <w:t>11. Установить, что в соответствии с пунктом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</w:t>
      </w:r>
      <w:r>
        <w:t>сельского поселения «Галкинское»</w:t>
      </w:r>
      <w:r>
        <w:rPr>
          <w:szCs w:val="28"/>
        </w:rPr>
        <w:t xml:space="preserve">в случаях: </w:t>
      </w:r>
    </w:p>
    <w:p w14:paraId="07BFEF84">
      <w:pPr>
        <w:rPr>
          <w:szCs w:val="28"/>
        </w:rPr>
      </w:pPr>
      <w:r>
        <w:rPr>
          <w:szCs w:val="28"/>
        </w:rPr>
        <w:t>а)внесения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14:paraId="2DE4A84E">
      <w:pPr>
        <w:rPr>
          <w:szCs w:val="28"/>
        </w:rPr>
      </w:pPr>
      <w:r>
        <w:rPr>
          <w:szCs w:val="28"/>
        </w:rPr>
        <w:t>б)</w:t>
      </w:r>
      <w:r>
        <w:rPr>
          <w:spacing w:val="-4"/>
        </w:rPr>
        <w:t>перераспределения бюджетных ассигнований, предусмотренных на расходы, в целях софинансирования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сельского поселения, по предложению главного распорядителя бюджетных средств;</w:t>
      </w:r>
    </w:p>
    <w:p w14:paraId="2F7C6A4D">
      <w:r>
        <w:rPr>
          <w:szCs w:val="28"/>
        </w:rPr>
        <w:t>в)</w:t>
      </w:r>
      <w:r>
        <w:rPr>
          <w:spacing w:val="-4"/>
        </w:rPr>
        <w:t>п</w:t>
      </w:r>
      <w:r>
        <w:t>ерераспределения зарезервированных по подразделу «Другие общегосударственные вопросы» бюджетных ассигнований в целях участия сельского поселения «Галкинское»в в государственных программах Российской Федерации и Забайкальского края на условиях софинансирования по предложению главного распорядителя средств бюджета муниципального района.</w:t>
      </w:r>
    </w:p>
    <w:p w14:paraId="23FA1066">
      <w:pPr>
        <w:rPr>
          <w:szCs w:val="28"/>
        </w:rPr>
      </w:pPr>
      <w:r>
        <w:t xml:space="preserve">г) </w:t>
      </w:r>
      <w:r>
        <w:rPr>
          <w:szCs w:val="28"/>
        </w:rPr>
        <w:t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14:paraId="07CC421F">
      <w:pPr>
        <w:contextualSpacing/>
        <w:rPr>
          <w:szCs w:val="28"/>
        </w:rPr>
      </w:pPr>
      <w:r>
        <w:rPr>
          <w:szCs w:val="28"/>
        </w:rPr>
        <w:t>д) 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самоуправления) бюджетных полномочий, предусмотренных пунктом 5 статьи 154 Бюджетного Кодекса РФ;</w:t>
      </w:r>
    </w:p>
    <w:p w14:paraId="748B7710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14:paraId="5C233FF9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перераспределения бюджетных ассигнований, предоставляемых на конкурсной основе;</w:t>
      </w:r>
    </w:p>
    <w:p w14:paraId="5B21DEAD">
      <w:pPr>
        <w:ind w:firstLine="709"/>
        <w:contextualSpacing/>
      </w:pPr>
      <w:r>
        <w:rPr>
          <w:szCs w:val="28"/>
        </w:rPr>
        <w:t xml:space="preserve">з) </w:t>
      </w:r>
      <w:r>
        <w:t>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14:paraId="44B04ABF">
      <w:pPr>
        <w:ind w:firstLine="709"/>
        <w:contextualSpacing/>
      </w:pPr>
      <w:r>
        <w:t>и) изменения типа (подведомственности) муниципальных учреждений;</w:t>
      </w:r>
    </w:p>
    <w:p w14:paraId="7050E5FD">
      <w:pPr>
        <w:ind w:firstLine="709"/>
        <w:contextualSpacing/>
        <w:rPr>
          <w:spacing w:val="-4"/>
        </w:rPr>
      </w:pPr>
      <w:r>
        <w:t>к)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14:paraId="642511D7">
      <w:pPr>
        <w:ind w:firstLine="709"/>
        <w:contextualSpacing/>
        <w:rPr>
          <w:spacing w:val="-4"/>
        </w:rPr>
      </w:pPr>
      <w:r>
        <w:rPr>
          <w:spacing w:val="-4"/>
        </w:rPr>
        <w:t xml:space="preserve">л)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</w:t>
      </w:r>
      <w:r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>
        <w:rPr>
          <w:spacing w:val="-4"/>
        </w:rPr>
        <w:t>.</w:t>
      </w:r>
    </w:p>
    <w:p w14:paraId="454F65BF">
      <w:pPr>
        <w:ind w:firstLine="709"/>
        <w:contextualSpacing/>
      </w:pPr>
      <w:r>
        <w:t>Внесение изменений в сводную бюджетную роспись по основаниям, установленным настоящими пунктами, осуществляется в пределах объема бюджетных ассигнований, утвержденных решением о бюджете, за исключением оснований, установленных пунктами з) и к)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14:paraId="768AC53F">
      <w:pPr>
        <w:ind w:firstLine="709"/>
        <w:contextualSpacing/>
      </w:pPr>
      <w: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14:paraId="39F9F1DD">
      <w:pPr>
        <w:ind w:firstLine="709"/>
        <w:contextualSpacing/>
        <w:rPr>
          <w:szCs w:val="28"/>
        </w:rPr>
      </w:pPr>
      <w:r>
        <w:t>12.</w:t>
      </w:r>
      <w:r>
        <w:rPr>
          <w:szCs w:val="28"/>
        </w:rPr>
        <w:t xml:space="preserve"> Установить, что в 2025 году и плановом периоде 2026-2027годов сельским поселением «Галкинское» предоставление муниципальных гарантий юридическим лицам для обеспечения исполнения из обязательств перед третьими лицами не планируется. </w:t>
      </w:r>
    </w:p>
    <w:p w14:paraId="0F844D38">
      <w:pPr>
        <w:pStyle w:val="237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Не допускать принятия решений, влекущих за собой увеличение численности муниципальных служащих .</w:t>
      </w:r>
    </w:p>
    <w:p w14:paraId="4AC747EF">
      <w:pPr>
        <w:pStyle w:val="237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Настоящее решение Совета сельского поселения «Галкинское» вступает в силу с 1 января 2025 года.</w:t>
      </w:r>
    </w:p>
    <w:p w14:paraId="28545F27">
      <w:pPr>
        <w:pStyle w:val="237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6D5BE3F7">
      <w:pPr>
        <w:pStyle w:val="237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634C81C2">
      <w:pPr>
        <w:pStyle w:val="44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14:paraId="75580A1E">
      <w:pPr>
        <w:pStyle w:val="44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 xml:space="preserve">«Галкинское»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>В.С.Созинов</w:t>
      </w:r>
    </w:p>
    <w:sectPr>
      <w:footerReference r:id="rId5" w:type="default"/>
      <w:pgSz w:w="11907" w:h="16840"/>
      <w:pgMar w:top="1134" w:right="851" w:bottom="1134" w:left="1134" w:header="720" w:footer="72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Grande CY">
    <w:altName w:val="Segoe Print"/>
    <w:panose1 w:val="00000000000000000000"/>
    <w:charset w:val="59"/>
    <w:family w:val="auto"/>
    <w:pitch w:val="default"/>
    <w:sig w:usb0="00000000" w:usb1="00000000" w:usb2="00000000" w:usb3="00000000" w:csb0="000001B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libri Light">
    <w:panose1 w:val="020F0302020204030204"/>
    <w:charset w:val="CC"/>
    <w:family w:val="swiss"/>
    <w:pitch w:val="default"/>
    <w:sig w:usb0="A00002EF" w:usb1="4000207B" w:usb2="00000000" w:usb3="00000000" w:csb0="2000019F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Trebuchet MS">
    <w:panose1 w:val="020B0603020202020204"/>
    <w:charset w:val="CC"/>
    <w:family w:val="swiss"/>
    <w:pitch w:val="default"/>
    <w:sig w:usb0="00000287" w:usb1="00000000" w:usb2="00000000" w:usb3="00000000" w:csb0="2000009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Garamond">
    <w:panose1 w:val="02020404030301010803"/>
    <w:charset w:val="CC"/>
    <w:family w:val="roman"/>
    <w:pitch w:val="default"/>
    <w:sig w:usb0="00000287" w:usb1="00000000" w:usb2="00000000" w:usb3="00000000" w:csb0="0000009F" w:csb1="DFD70000"/>
  </w:font>
  <w:font w:name="Franklin Gothic Heavy">
    <w:panose1 w:val="020B0903020102020204"/>
    <w:charset w:val="CC"/>
    <w:family w:val="swiss"/>
    <w:pitch w:val="default"/>
    <w:sig w:usb0="00000287" w:usb1="00000000" w:usb2="00000000" w:usb3="00000000" w:csb0="2000009F" w:csb1="DFD70000"/>
  </w:font>
  <w:font w:name="Franklin Gothic Book">
    <w:panose1 w:val="020B0503020102020204"/>
    <w:charset w:val="CC"/>
    <w:family w:val="swiss"/>
    <w:pitch w:val="default"/>
    <w:sig w:usb0="00000287" w:usb1="00000000" w:usb2="00000000" w:usb3="00000000" w:csb0="2000009F" w:csb1="DFD7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Hoefler Tx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DI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55007458"/>
      <w:docPartObj>
        <w:docPartGallery w:val="autotext"/>
      </w:docPartObj>
    </w:sdtPr>
    <w:sdtContent>
      <w:p w14:paraId="2C270738">
        <w:pPr>
          <w:pStyle w:val="49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DA0B5AE">
    <w:pPr>
      <w:pStyle w:val="4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2"/>
    <w:multiLevelType w:val="singleLevel"/>
    <w:tmpl w:val="FFFFFF82"/>
    <w:lvl w:ilvl="0" w:tentative="0">
      <w:start w:val="1"/>
      <w:numFmt w:val="bullet"/>
      <w:pStyle w:val="4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1">
    <w:nsid w:val="FFFFFF83"/>
    <w:multiLevelType w:val="singleLevel"/>
    <w:tmpl w:val="FFFFFF83"/>
    <w:lvl w:ilvl="0" w:tentative="0">
      <w:start w:val="1"/>
      <w:numFmt w:val="bullet"/>
      <w:pStyle w:val="46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FFFFFF88"/>
    <w:multiLevelType w:val="singleLevel"/>
    <w:tmpl w:val="FFFFFF88"/>
    <w:lvl w:ilvl="0" w:tentative="0">
      <w:start w:val="1"/>
      <w:numFmt w:val="decimal"/>
      <w:pStyle w:val="50"/>
      <w:lvlText w:val="%1."/>
      <w:lvlJc w:val="left"/>
      <w:pPr>
        <w:tabs>
          <w:tab w:val="left" w:pos="1212"/>
        </w:tabs>
        <w:ind w:left="1212" w:hanging="360"/>
      </w:pPr>
    </w:lvl>
  </w:abstractNum>
  <w:abstractNum w:abstractNumId="3">
    <w:nsid w:val="FFFFFF89"/>
    <w:multiLevelType w:val="singleLevel"/>
    <w:tmpl w:val="FFFFFF89"/>
    <w:lvl w:ilvl="0" w:tentative="0">
      <w:start w:val="1"/>
      <w:numFmt w:val="bullet"/>
      <w:pStyle w:val="4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4">
    <w:nsid w:val="042B0C13"/>
    <w:multiLevelType w:val="multilevel"/>
    <w:tmpl w:val="042B0C13"/>
    <w:lvl w:ilvl="0" w:tentative="0">
      <w:start w:val="1"/>
      <w:numFmt w:val="bullet"/>
      <w:pStyle w:val="265"/>
      <w:lvlText w:val=""/>
      <w:lvlJc w:val="left"/>
      <w:pPr>
        <w:tabs>
          <w:tab w:val="left" w:pos="851"/>
        </w:tabs>
        <w:ind w:left="851" w:hanging="284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3A4C34AD"/>
    <w:multiLevelType w:val="multilevel"/>
    <w:tmpl w:val="3A4C34AD"/>
    <w:lvl w:ilvl="0" w:tentative="0">
      <w:start w:val="1"/>
      <w:numFmt w:val="decimal"/>
      <w:lvlText w:val="Глава %1."/>
      <w:lvlJc w:val="left"/>
      <w:pPr>
        <w:tabs>
          <w:tab w:val="left" w:pos="1080"/>
        </w:tabs>
        <w:ind w:left="432" w:hanging="432"/>
      </w:pPr>
    </w:lvl>
    <w:lvl w:ilvl="1" w:tentative="0">
      <w:start w:val="1"/>
      <w:numFmt w:val="decimal"/>
      <w:lvlText w:val="§%1.%2.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Restart w:val="0"/>
      <w:isLgl/>
      <w:lvlText w:val="§%1.%2.%3."/>
      <w:lvlJc w:val="left"/>
      <w:pPr>
        <w:tabs>
          <w:tab w:val="left" w:pos="1080"/>
        </w:tabs>
        <w:ind w:left="720" w:hanging="720"/>
      </w:pPr>
    </w:lvl>
    <w:lvl w:ilvl="3" w:tentative="0">
      <w:start w:val="1"/>
      <w:numFmt w:val="decimal"/>
      <w:lvlRestart w:val="0"/>
      <w:lvlText w:val="%4.%2.%3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284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928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4E9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691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CF6"/>
    <w:rsid w:val="00264D5E"/>
    <w:rsid w:val="00264E97"/>
    <w:rsid w:val="00266F63"/>
    <w:rsid w:val="002705E4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A8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DCB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39B1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4AA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119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302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57618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2FE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0D33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5FB8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4A1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4E86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17F02D72"/>
    <w:rsid w:val="7D487C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iPriority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qFormat="1" w:uiPriority="0" w:name="List"/>
    <w:lsdException w:qFormat="1" w:unhideWhenUsed="0" w:uiPriority="99" w:semiHidden="0" w:name="List Bullet"/>
    <w:lsdException w:qFormat="1" w:unhideWhenUsed="0" w:uiPriority="0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0" w:semiHidden="0" w:name="List Bullet 2"/>
    <w:lsdException w:qFormat="1" w:unhideWhenUsed="0" w:uiPriority="0" w:semiHidden="0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qFormat="1" w:uiPriority="99" w:semiHidden="0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unhideWhenUsed="0" w:uiPriority="61" w:semiHidden="0" w:name="Light List Accent 3"/>
  </w:latentStyles>
  <w:style w:type="paragraph" w:default="1" w:styleId="1">
    <w:name w:val="Normal"/>
    <w:qFormat/>
    <w:uiPriority w:val="0"/>
    <w:pPr>
      <w:spacing w:line="360" w:lineRule="auto"/>
      <w:ind w:firstLine="720"/>
      <w:jc w:val="both"/>
    </w:pPr>
    <w:rPr>
      <w:rFonts w:ascii="Times New Roman" w:hAnsi="Times New Roman" w:eastAsia="Times New Roman" w:cs="Times New Roman"/>
      <w:sz w:val="28"/>
      <w:lang w:val="ru-RU" w:eastAsia="ru-RU" w:bidi="ar-SA"/>
    </w:rPr>
  </w:style>
  <w:style w:type="paragraph" w:styleId="2">
    <w:name w:val="heading 1"/>
    <w:basedOn w:val="1"/>
    <w:next w:val="1"/>
    <w:link w:val="58"/>
    <w:qFormat/>
    <w:uiPriority w:val="0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3">
    <w:name w:val="heading 2"/>
    <w:basedOn w:val="1"/>
    <w:next w:val="1"/>
    <w:link w:val="59"/>
    <w:qFormat/>
    <w:uiPriority w:val="0"/>
    <w:pPr>
      <w:keepNext/>
      <w:spacing w:before="240" w:after="60"/>
      <w:outlineLvl w:val="1"/>
    </w:pPr>
    <w:rPr>
      <w:b/>
    </w:rPr>
  </w:style>
  <w:style w:type="paragraph" w:styleId="4">
    <w:name w:val="heading 3"/>
    <w:basedOn w:val="1"/>
    <w:next w:val="1"/>
    <w:link w:val="60"/>
    <w:qFormat/>
    <w:uiPriority w:val="9"/>
    <w:pPr>
      <w:keepNext/>
      <w:spacing w:before="240" w:after="60"/>
      <w:outlineLvl w:val="2"/>
    </w:pPr>
    <w:rPr>
      <w:rFonts w:eastAsia="Calibri"/>
    </w:rPr>
  </w:style>
  <w:style w:type="paragraph" w:styleId="5">
    <w:name w:val="heading 4"/>
    <w:basedOn w:val="1"/>
    <w:next w:val="1"/>
    <w:link w:val="61"/>
    <w:qFormat/>
    <w:uiPriority w:val="9"/>
    <w:pPr>
      <w:keepNext/>
      <w:spacing w:before="120"/>
      <w:outlineLvl w:val="3"/>
    </w:pPr>
    <w:rPr>
      <w:rFonts w:eastAsia="Calibri"/>
      <w:bCs/>
      <w:iCs/>
    </w:rPr>
  </w:style>
  <w:style w:type="paragraph" w:styleId="6">
    <w:name w:val="heading 5"/>
    <w:basedOn w:val="1"/>
    <w:next w:val="1"/>
    <w:link w:val="62"/>
    <w:qFormat/>
    <w:uiPriority w:val="9"/>
    <w:pPr>
      <w:keepNext/>
      <w:outlineLvl w:val="4"/>
    </w:pPr>
    <w:rPr>
      <w:i/>
    </w:rPr>
  </w:style>
  <w:style w:type="paragraph" w:styleId="7">
    <w:name w:val="heading 6"/>
    <w:basedOn w:val="1"/>
    <w:next w:val="1"/>
    <w:link w:val="63"/>
    <w:qFormat/>
    <w:uiPriority w:val="99"/>
    <w:pPr>
      <w:outlineLvl w:val="5"/>
    </w:pPr>
  </w:style>
  <w:style w:type="paragraph" w:styleId="8">
    <w:name w:val="heading 7"/>
    <w:basedOn w:val="5"/>
    <w:next w:val="1"/>
    <w:link w:val="64"/>
    <w:qFormat/>
    <w:uiPriority w:val="99"/>
    <w:pPr>
      <w:outlineLvl w:val="6"/>
    </w:pPr>
  </w:style>
  <w:style w:type="paragraph" w:styleId="9">
    <w:name w:val="heading 8"/>
    <w:basedOn w:val="6"/>
    <w:next w:val="1"/>
    <w:link w:val="65"/>
    <w:qFormat/>
    <w:uiPriority w:val="99"/>
    <w:pPr>
      <w:outlineLvl w:val="7"/>
    </w:pPr>
  </w:style>
  <w:style w:type="paragraph" w:styleId="10">
    <w:name w:val="heading 9"/>
    <w:basedOn w:val="1"/>
    <w:next w:val="1"/>
    <w:link w:val="192"/>
    <w:qFormat/>
    <w:uiPriority w:val="99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unhideWhenUsed/>
    <w:qFormat/>
    <w:uiPriority w:val="99"/>
    <w:rPr>
      <w:color w:val="954F72"/>
      <w:u w:val="single"/>
    </w:rPr>
  </w:style>
  <w:style w:type="character" w:styleId="14">
    <w:name w:val="footnote reference"/>
    <w:qFormat/>
    <w:uiPriority w:val="0"/>
    <w:rPr>
      <w:vertAlign w:val="superscript"/>
    </w:rPr>
  </w:style>
  <w:style w:type="character" w:styleId="15">
    <w:name w:val="annotation reference"/>
    <w:unhideWhenUsed/>
    <w:qFormat/>
    <w:uiPriority w:val="99"/>
    <w:rPr>
      <w:sz w:val="16"/>
      <w:szCs w:val="16"/>
    </w:rPr>
  </w:style>
  <w:style w:type="character" w:styleId="16">
    <w:name w:val="endnote reference"/>
    <w:semiHidden/>
    <w:unhideWhenUsed/>
    <w:qFormat/>
    <w:uiPriority w:val="0"/>
    <w:rPr>
      <w:vertAlign w:val="superscript"/>
    </w:rPr>
  </w:style>
  <w:style w:type="character" w:styleId="17">
    <w:name w:val="Emphasis"/>
    <w:basedOn w:val="11"/>
    <w:qFormat/>
    <w:uiPriority w:val="0"/>
    <w:rPr>
      <w:i/>
      <w:iCs/>
    </w:rPr>
  </w:style>
  <w:style w:type="character" w:styleId="18">
    <w:name w:val="Hyperlink"/>
    <w:unhideWhenUsed/>
    <w:qFormat/>
    <w:uiPriority w:val="99"/>
    <w:rPr>
      <w:color w:val="0000FF"/>
      <w:u w:val="single"/>
    </w:rPr>
  </w:style>
  <w:style w:type="character" w:styleId="19">
    <w:name w:val="page number"/>
    <w:basedOn w:val="11"/>
    <w:qFormat/>
    <w:uiPriority w:val="0"/>
  </w:style>
  <w:style w:type="character" w:styleId="20">
    <w:name w:val="Strong"/>
    <w:basedOn w:val="11"/>
    <w:qFormat/>
    <w:uiPriority w:val="22"/>
    <w:rPr>
      <w:b/>
      <w:bCs/>
    </w:rPr>
  </w:style>
  <w:style w:type="character" w:styleId="21">
    <w:name w:val="HTML Cite"/>
    <w:basedOn w:val="11"/>
    <w:unhideWhenUsed/>
    <w:qFormat/>
    <w:uiPriority w:val="99"/>
    <w:rPr>
      <w:i/>
      <w:iCs/>
    </w:rPr>
  </w:style>
  <w:style w:type="paragraph" w:styleId="22">
    <w:name w:val="Balloon Text"/>
    <w:basedOn w:val="1"/>
    <w:link w:val="74"/>
    <w:semiHidden/>
    <w:qFormat/>
    <w:uiPriority w:val="0"/>
    <w:rPr>
      <w:rFonts w:ascii="Tahoma" w:hAnsi="Tahoma" w:cs="Tahoma"/>
      <w:sz w:val="16"/>
      <w:szCs w:val="16"/>
    </w:rPr>
  </w:style>
  <w:style w:type="paragraph" w:styleId="23">
    <w:name w:val="Body Text 2"/>
    <w:basedOn w:val="1"/>
    <w:link w:val="235"/>
    <w:qFormat/>
    <w:uiPriority w:val="0"/>
    <w:pPr>
      <w:spacing w:line="240" w:lineRule="auto"/>
      <w:ind w:firstLine="0"/>
    </w:pPr>
    <w:rPr>
      <w:szCs w:val="28"/>
    </w:rPr>
  </w:style>
  <w:style w:type="paragraph" w:styleId="24">
    <w:name w:val="Plain Text"/>
    <w:basedOn w:val="1"/>
    <w:link w:val="210"/>
    <w:unhideWhenUsed/>
    <w:qFormat/>
    <w:uiPriority w:val="0"/>
    <w:pPr>
      <w:spacing w:line="240" w:lineRule="auto"/>
      <w:ind w:firstLine="0"/>
      <w:jc w:val="left"/>
    </w:pPr>
    <w:rPr>
      <w:rFonts w:ascii="Calibri" w:hAnsi="Calibri" w:eastAsiaTheme="minorHAnsi" w:cstheme="minorBidi"/>
      <w:sz w:val="22"/>
      <w:szCs w:val="21"/>
      <w:lang w:eastAsia="en-US"/>
    </w:rPr>
  </w:style>
  <w:style w:type="paragraph" w:styleId="25">
    <w:name w:val="Body Text Indent 3"/>
    <w:basedOn w:val="1"/>
    <w:link w:val="222"/>
    <w:qFormat/>
    <w:uiPriority w:val="99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paragraph" w:styleId="26">
    <w:name w:val="endnote text"/>
    <w:basedOn w:val="1"/>
    <w:link w:val="86"/>
    <w:semiHidden/>
    <w:unhideWhenUsed/>
    <w:qFormat/>
    <w:uiPriority w:val="0"/>
    <w:rPr>
      <w:sz w:val="20"/>
    </w:rPr>
  </w:style>
  <w:style w:type="paragraph" w:styleId="27">
    <w:name w:val="caption"/>
    <w:basedOn w:val="1"/>
    <w:next w:val="1"/>
    <w:qFormat/>
    <w:uiPriority w:val="0"/>
    <w:pPr>
      <w:ind w:firstLine="0"/>
      <w:jc w:val="center"/>
    </w:pPr>
    <w:rPr>
      <w:lang w:val="en-US"/>
    </w:rPr>
  </w:style>
  <w:style w:type="paragraph" w:styleId="28">
    <w:name w:val="annotation text"/>
    <w:basedOn w:val="1"/>
    <w:link w:val="85"/>
    <w:unhideWhenUsed/>
    <w:qFormat/>
    <w:uiPriority w:val="99"/>
    <w:rPr>
      <w:sz w:val="20"/>
    </w:rPr>
  </w:style>
  <w:style w:type="paragraph" w:styleId="29">
    <w:name w:val="annotation subject"/>
    <w:basedOn w:val="28"/>
    <w:next w:val="28"/>
    <w:link w:val="87"/>
    <w:unhideWhenUsed/>
    <w:qFormat/>
    <w:uiPriority w:val="99"/>
    <w:rPr>
      <w:b/>
      <w:bCs/>
    </w:rPr>
  </w:style>
  <w:style w:type="paragraph" w:styleId="30">
    <w:name w:val="Document Map"/>
    <w:basedOn w:val="1"/>
    <w:link w:val="307"/>
    <w:semiHidden/>
    <w:unhideWhenUsed/>
    <w:uiPriority w:val="0"/>
    <w:pPr>
      <w:spacing w:line="240" w:lineRule="auto"/>
      <w:ind w:firstLine="0"/>
      <w:jc w:val="left"/>
    </w:pPr>
    <w:rPr>
      <w:rFonts w:ascii="Lucida Grande CY" w:hAnsi="Lucida Grande CY" w:eastAsiaTheme="minorHAnsi" w:cstheme="minorBidi"/>
      <w:szCs w:val="24"/>
      <w:lang w:eastAsia="en-US"/>
    </w:rPr>
  </w:style>
  <w:style w:type="paragraph" w:styleId="31">
    <w:name w:val="footnote text"/>
    <w:basedOn w:val="1"/>
    <w:link w:val="75"/>
    <w:qFormat/>
    <w:uiPriority w:val="0"/>
    <w:rPr>
      <w:sz w:val="20"/>
    </w:rPr>
  </w:style>
  <w:style w:type="paragraph" w:styleId="32">
    <w:name w:val="toc 8"/>
    <w:basedOn w:val="1"/>
    <w:next w:val="1"/>
    <w:autoRedefine/>
    <w:qFormat/>
    <w:uiPriority w:val="39"/>
    <w:pPr>
      <w:ind w:left="1680"/>
      <w:jc w:val="left"/>
    </w:pPr>
    <w:rPr>
      <w:sz w:val="18"/>
    </w:rPr>
  </w:style>
  <w:style w:type="paragraph" w:styleId="33">
    <w:name w:val="header"/>
    <w:basedOn w:val="1"/>
    <w:link w:val="76"/>
    <w:unhideWhenUsed/>
    <w:qFormat/>
    <w:uiPriority w:val="0"/>
    <w:pPr>
      <w:tabs>
        <w:tab w:val="center" w:pos="4677"/>
        <w:tab w:val="right" w:pos="9355"/>
      </w:tabs>
    </w:pPr>
  </w:style>
  <w:style w:type="paragraph" w:styleId="34">
    <w:name w:val="toc 9"/>
    <w:basedOn w:val="1"/>
    <w:next w:val="1"/>
    <w:autoRedefine/>
    <w:qFormat/>
    <w:uiPriority w:val="39"/>
    <w:pPr>
      <w:ind w:left="1920"/>
      <w:jc w:val="left"/>
    </w:pPr>
    <w:rPr>
      <w:sz w:val="18"/>
    </w:rPr>
  </w:style>
  <w:style w:type="paragraph" w:styleId="35">
    <w:name w:val="toc 7"/>
    <w:basedOn w:val="1"/>
    <w:next w:val="1"/>
    <w:autoRedefine/>
    <w:qFormat/>
    <w:uiPriority w:val="39"/>
    <w:pPr>
      <w:ind w:left="1440"/>
      <w:jc w:val="left"/>
    </w:pPr>
    <w:rPr>
      <w:sz w:val="18"/>
    </w:rPr>
  </w:style>
  <w:style w:type="paragraph" w:styleId="36">
    <w:name w:val="Body Text"/>
    <w:basedOn w:val="1"/>
    <w:link w:val="121"/>
    <w:qFormat/>
    <w:uiPriority w:val="0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paragraph" w:styleId="37">
    <w:name w:val="toc 1"/>
    <w:basedOn w:val="1"/>
    <w:next w:val="1"/>
    <w:qFormat/>
    <w:uiPriority w:val="39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</w:rPr>
  </w:style>
  <w:style w:type="paragraph" w:styleId="38">
    <w:name w:val="toc 6"/>
    <w:basedOn w:val="1"/>
    <w:next w:val="1"/>
    <w:autoRedefine/>
    <w:qFormat/>
    <w:uiPriority w:val="39"/>
    <w:pPr>
      <w:ind w:left="1200"/>
      <w:jc w:val="left"/>
    </w:pPr>
    <w:rPr>
      <w:sz w:val="18"/>
    </w:rPr>
  </w:style>
  <w:style w:type="paragraph" w:styleId="39">
    <w:name w:val="table of figures"/>
    <w:basedOn w:val="1"/>
    <w:next w:val="1"/>
    <w:unhideWhenUsed/>
    <w:qFormat/>
    <w:uiPriority w:val="99"/>
    <w:pPr>
      <w:spacing w:before="60" w:line="240" w:lineRule="auto"/>
    </w:pPr>
  </w:style>
  <w:style w:type="paragraph" w:styleId="40">
    <w:name w:val="toc 3"/>
    <w:basedOn w:val="1"/>
    <w:next w:val="1"/>
    <w:autoRedefine/>
    <w:qFormat/>
    <w:uiPriority w:val="39"/>
    <w:pPr>
      <w:tabs>
        <w:tab w:val="right" w:leader="dot" w:pos="9639"/>
      </w:tabs>
      <w:ind w:right="283"/>
    </w:pPr>
    <w:rPr>
      <w:i/>
    </w:rPr>
  </w:style>
  <w:style w:type="paragraph" w:styleId="41">
    <w:name w:val="toc 2"/>
    <w:basedOn w:val="1"/>
    <w:next w:val="1"/>
    <w:autoRedefine/>
    <w:qFormat/>
    <w:uiPriority w:val="39"/>
    <w:pPr>
      <w:tabs>
        <w:tab w:val="right" w:leader="dot" w:pos="9639"/>
      </w:tabs>
      <w:ind w:right="284" w:firstLine="0"/>
      <w:jc w:val="left"/>
    </w:pPr>
    <w:rPr>
      <w:smallCaps/>
      <w:color w:val="FF0000"/>
      <w:szCs w:val="28"/>
    </w:rPr>
  </w:style>
  <w:style w:type="paragraph" w:styleId="42">
    <w:name w:val="toc 4"/>
    <w:basedOn w:val="1"/>
    <w:next w:val="1"/>
    <w:autoRedefine/>
    <w:qFormat/>
    <w:uiPriority w:val="39"/>
    <w:pPr>
      <w:ind w:left="720"/>
      <w:jc w:val="left"/>
    </w:pPr>
    <w:rPr>
      <w:sz w:val="18"/>
    </w:rPr>
  </w:style>
  <w:style w:type="paragraph" w:styleId="43">
    <w:name w:val="toc 5"/>
    <w:basedOn w:val="1"/>
    <w:next w:val="1"/>
    <w:autoRedefine/>
    <w:qFormat/>
    <w:uiPriority w:val="39"/>
    <w:pPr>
      <w:ind w:left="960"/>
      <w:jc w:val="left"/>
    </w:pPr>
    <w:rPr>
      <w:sz w:val="18"/>
    </w:rPr>
  </w:style>
  <w:style w:type="paragraph" w:styleId="44">
    <w:name w:val="Body Text Indent"/>
    <w:basedOn w:val="1"/>
    <w:link w:val="154"/>
    <w:qFormat/>
    <w:uiPriority w:val="0"/>
    <w:pPr>
      <w:spacing w:after="120"/>
      <w:ind w:left="283"/>
    </w:pPr>
    <w:rPr>
      <w:rFonts w:eastAsia="MS Mincho"/>
    </w:rPr>
  </w:style>
  <w:style w:type="paragraph" w:styleId="45">
    <w:name w:val="List Bullet"/>
    <w:basedOn w:val="1"/>
    <w:autoRedefine/>
    <w:qFormat/>
    <w:uiPriority w:val="99"/>
    <w:pPr>
      <w:numPr>
        <w:ilvl w:val="0"/>
        <w:numId w:val="2"/>
      </w:numPr>
      <w:spacing w:before="60" w:line="240" w:lineRule="auto"/>
    </w:pPr>
  </w:style>
  <w:style w:type="paragraph" w:styleId="46">
    <w:name w:val="List Bullet 2"/>
    <w:basedOn w:val="1"/>
    <w:autoRedefine/>
    <w:qFormat/>
    <w:uiPriority w:val="0"/>
    <w:pPr>
      <w:numPr>
        <w:ilvl w:val="0"/>
        <w:numId w:val="3"/>
      </w:numPr>
      <w:spacing w:before="60" w:line="240" w:lineRule="auto"/>
    </w:pPr>
  </w:style>
  <w:style w:type="paragraph" w:styleId="47">
    <w:name w:val="List Bullet 3"/>
    <w:basedOn w:val="1"/>
    <w:autoRedefine/>
    <w:qFormat/>
    <w:uiPriority w:val="0"/>
    <w:pPr>
      <w:numPr>
        <w:ilvl w:val="0"/>
        <w:numId w:val="4"/>
      </w:numPr>
      <w:spacing w:before="60" w:line="240" w:lineRule="auto"/>
    </w:pPr>
  </w:style>
  <w:style w:type="paragraph" w:styleId="48">
    <w:name w:val="Title"/>
    <w:basedOn w:val="1"/>
    <w:next w:val="1"/>
    <w:link w:val="115"/>
    <w:qFormat/>
    <w:uiPriority w:val="99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paragraph" w:styleId="49">
    <w:name w:val="footer"/>
    <w:basedOn w:val="1"/>
    <w:link w:val="78"/>
    <w:unhideWhenUsed/>
    <w:qFormat/>
    <w:uiPriority w:val="99"/>
    <w:pPr>
      <w:tabs>
        <w:tab w:val="center" w:pos="4677"/>
        <w:tab w:val="right" w:pos="9355"/>
      </w:tabs>
    </w:pPr>
  </w:style>
  <w:style w:type="paragraph" w:styleId="50">
    <w:name w:val="List Number"/>
    <w:basedOn w:val="1"/>
    <w:qFormat/>
    <w:uiPriority w:val="0"/>
    <w:pPr>
      <w:widowControl w:val="0"/>
      <w:numPr>
        <w:ilvl w:val="0"/>
        <w:numId w:val="5"/>
      </w:numPr>
      <w:spacing w:line="240" w:lineRule="auto"/>
    </w:pPr>
  </w:style>
  <w:style w:type="paragraph" w:styleId="51">
    <w:name w:val="List"/>
    <w:basedOn w:val="1"/>
    <w:semiHidden/>
    <w:unhideWhenUsed/>
    <w:qFormat/>
    <w:uiPriority w:val="0"/>
    <w:pPr>
      <w:ind w:left="283" w:hanging="283"/>
      <w:contextualSpacing/>
    </w:pPr>
  </w:style>
  <w:style w:type="paragraph" w:styleId="52">
    <w:name w:val="Normal (Web)"/>
    <w:basedOn w:val="1"/>
    <w:unhideWhenUsed/>
    <w:qFormat/>
    <w:uiPriority w:val="99"/>
    <w:pPr>
      <w:spacing w:before="60" w:line="240" w:lineRule="auto"/>
    </w:pPr>
    <w:rPr>
      <w:szCs w:val="24"/>
    </w:rPr>
  </w:style>
  <w:style w:type="paragraph" w:styleId="53">
    <w:name w:val="Body Text 3"/>
    <w:basedOn w:val="1"/>
    <w:link w:val="230"/>
    <w:qFormat/>
    <w:uiPriority w:val="0"/>
    <w:pPr>
      <w:spacing w:after="120" w:line="240" w:lineRule="auto"/>
    </w:pPr>
    <w:rPr>
      <w:sz w:val="16"/>
      <w:szCs w:val="16"/>
    </w:rPr>
  </w:style>
  <w:style w:type="paragraph" w:styleId="54">
    <w:name w:val="Body Text Indent 2"/>
    <w:basedOn w:val="1"/>
    <w:link w:val="218"/>
    <w:qFormat/>
    <w:uiPriority w:val="99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paragraph" w:styleId="55">
    <w:name w:val="Subtitle"/>
    <w:basedOn w:val="1"/>
    <w:next w:val="1"/>
    <w:link w:val="108"/>
    <w:qFormat/>
    <w:uiPriority w:val="11"/>
    <w:pPr>
      <w:keepNext/>
      <w:ind w:firstLine="567"/>
    </w:pPr>
    <w:rPr>
      <w:i/>
      <w:iCs/>
      <w:spacing w:val="15"/>
      <w:szCs w:val="24"/>
    </w:rPr>
  </w:style>
  <w:style w:type="paragraph" w:styleId="56">
    <w:name w:val="HTML Preformatted"/>
    <w:basedOn w:val="1"/>
    <w:link w:val="330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table" w:styleId="57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8">
    <w:name w:val="Заголовок 1 Знак"/>
    <w:link w:val="2"/>
    <w:uiPriority w:val="0"/>
    <w:rPr>
      <w:b/>
      <w:kern w:val="28"/>
      <w:sz w:val="28"/>
      <w:lang w:eastAsia="en-US"/>
    </w:rPr>
  </w:style>
  <w:style w:type="character" w:customStyle="1" w:styleId="59">
    <w:name w:val="Заголовок 2 Знак"/>
    <w:link w:val="3"/>
    <w:uiPriority w:val="0"/>
    <w:rPr>
      <w:b/>
      <w:sz w:val="28"/>
    </w:rPr>
  </w:style>
  <w:style w:type="character" w:customStyle="1" w:styleId="60">
    <w:name w:val="Заголовок 3 Знак"/>
    <w:link w:val="4"/>
    <w:uiPriority w:val="9"/>
    <w:rPr>
      <w:rFonts w:eastAsia="Calibri"/>
      <w:sz w:val="28"/>
    </w:rPr>
  </w:style>
  <w:style w:type="character" w:customStyle="1" w:styleId="61">
    <w:name w:val="Заголовок 4 Знак"/>
    <w:basedOn w:val="11"/>
    <w:link w:val="5"/>
    <w:uiPriority w:val="9"/>
    <w:rPr>
      <w:rFonts w:eastAsia="Calibri"/>
      <w:bCs/>
      <w:iCs/>
      <w:sz w:val="28"/>
    </w:rPr>
  </w:style>
  <w:style w:type="character" w:customStyle="1" w:styleId="62">
    <w:name w:val="Заголовок 5 Знак"/>
    <w:link w:val="6"/>
    <w:uiPriority w:val="9"/>
    <w:rPr>
      <w:i/>
      <w:sz w:val="28"/>
    </w:rPr>
  </w:style>
  <w:style w:type="character" w:customStyle="1" w:styleId="63">
    <w:name w:val="Заголовок 6 Знак"/>
    <w:link w:val="7"/>
    <w:uiPriority w:val="99"/>
    <w:rPr>
      <w:sz w:val="24"/>
    </w:rPr>
  </w:style>
  <w:style w:type="character" w:customStyle="1" w:styleId="64">
    <w:name w:val="Заголовок 7 Знак"/>
    <w:link w:val="8"/>
    <w:uiPriority w:val="99"/>
    <w:rPr>
      <w:rFonts w:eastAsia="Calibri"/>
      <w:bCs/>
      <w:i/>
      <w:iCs/>
      <w:sz w:val="24"/>
    </w:rPr>
  </w:style>
  <w:style w:type="character" w:customStyle="1" w:styleId="65">
    <w:name w:val="Заголовок 8 Знак"/>
    <w:link w:val="9"/>
    <w:uiPriority w:val="99"/>
    <w:rPr>
      <w:sz w:val="24"/>
    </w:rPr>
  </w:style>
  <w:style w:type="paragraph" w:customStyle="1" w:styleId="66">
    <w:name w:val="#Таблица названия столбцов"/>
    <w:basedOn w:val="1"/>
    <w:qFormat/>
    <w:uiPriority w:val="0"/>
    <w:pPr>
      <w:spacing w:line="240" w:lineRule="auto"/>
      <w:ind w:firstLine="0"/>
      <w:jc w:val="center"/>
    </w:pPr>
    <w:rPr>
      <w:sz w:val="20"/>
    </w:rPr>
  </w:style>
  <w:style w:type="paragraph" w:customStyle="1" w:styleId="67">
    <w:name w:val="#Таблица текст"/>
    <w:basedOn w:val="1"/>
    <w:uiPriority w:val="0"/>
    <w:pPr>
      <w:spacing w:line="240" w:lineRule="auto"/>
      <w:ind w:firstLine="0"/>
      <w:jc w:val="left"/>
    </w:pPr>
    <w:rPr>
      <w:sz w:val="20"/>
    </w:rPr>
  </w:style>
  <w:style w:type="paragraph" w:customStyle="1" w:styleId="68">
    <w:name w:val="#Таблица цифры"/>
    <w:basedOn w:val="1"/>
    <w:uiPriority w:val="0"/>
    <w:pPr>
      <w:spacing w:line="240" w:lineRule="auto"/>
      <w:ind w:right="170" w:firstLine="0"/>
      <w:jc w:val="right"/>
    </w:pPr>
    <w:rPr>
      <w:sz w:val="20"/>
    </w:rPr>
  </w:style>
  <w:style w:type="paragraph" w:customStyle="1" w:styleId="69">
    <w:name w:val="Заголовок 1 - структурный"/>
    <w:basedOn w:val="2"/>
    <w:uiPriority w:val="0"/>
  </w:style>
  <w:style w:type="paragraph" w:customStyle="1" w:styleId="70">
    <w:name w:val="Заголовок_РИС"/>
    <w:basedOn w:val="1"/>
    <w:qFormat/>
    <w:uiPriority w:val="0"/>
    <w:pPr>
      <w:keepNext/>
      <w:spacing w:before="240" w:after="60"/>
      <w:ind w:firstLine="0"/>
      <w:jc w:val="center"/>
    </w:pPr>
  </w:style>
  <w:style w:type="paragraph" w:customStyle="1" w:styleId="71">
    <w:name w:val="Заголовок_ТАБ"/>
    <w:basedOn w:val="1"/>
    <w:link w:val="217"/>
    <w:qFormat/>
    <w:uiPriority w:val="0"/>
    <w:pPr>
      <w:spacing w:after="120"/>
      <w:ind w:firstLine="0"/>
    </w:pPr>
  </w:style>
  <w:style w:type="paragraph" w:customStyle="1" w:styleId="72">
    <w:name w:val="Примечание основное"/>
    <w:basedOn w:val="1"/>
    <w:qFormat/>
    <w:uiPriority w:val="0"/>
    <w:pPr>
      <w:keepLines/>
    </w:pPr>
  </w:style>
  <w:style w:type="paragraph" w:customStyle="1" w:styleId="73">
    <w:name w:val="Примечание последний абзац"/>
    <w:basedOn w:val="72"/>
    <w:qFormat/>
    <w:uiPriority w:val="0"/>
    <w:pPr>
      <w:spacing w:after="120"/>
    </w:pPr>
  </w:style>
  <w:style w:type="character" w:customStyle="1" w:styleId="74">
    <w:name w:val="Текст выноски Знак"/>
    <w:link w:val="22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75">
    <w:name w:val="Текст сноски Знак"/>
    <w:basedOn w:val="11"/>
    <w:link w:val="31"/>
    <w:qFormat/>
    <w:uiPriority w:val="0"/>
  </w:style>
  <w:style w:type="character" w:customStyle="1" w:styleId="76">
    <w:name w:val="Верхний колонтитул Знак"/>
    <w:link w:val="33"/>
    <w:qFormat/>
    <w:uiPriority w:val="0"/>
    <w:rPr>
      <w:sz w:val="26"/>
    </w:rPr>
  </w:style>
  <w:style w:type="paragraph" w:customStyle="1" w:styleId="77">
    <w:name w:val="Revision"/>
    <w:hidden/>
    <w:semiHidden/>
    <w:qFormat/>
    <w:uiPriority w:val="99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78">
    <w:name w:val="Нижний колонтитул Знак"/>
    <w:link w:val="49"/>
    <w:qFormat/>
    <w:uiPriority w:val="99"/>
    <w:rPr>
      <w:sz w:val="26"/>
    </w:rPr>
  </w:style>
  <w:style w:type="paragraph" w:customStyle="1" w:styleId="79">
    <w:name w:val="HTML Top of Form"/>
    <w:basedOn w:val="1"/>
    <w:next w:val="1"/>
    <w:link w:val="399"/>
    <w:semiHidden/>
    <w:qFormat/>
    <w:uiPriority w:val="99"/>
    <w:pPr>
      <w:pBdr>
        <w:bottom w:val="single" w:color="auto" w:sz="6" w:space="1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customStyle="1" w:styleId="80">
    <w:name w:val="HTML Bottom of Form"/>
    <w:basedOn w:val="1"/>
    <w:next w:val="1"/>
    <w:link w:val="400"/>
    <w:qFormat/>
    <w:uiPriority w:val="99"/>
    <w:pPr>
      <w:pBdr>
        <w:top w:val="single" w:color="auto" w:sz="6" w:space="1"/>
      </w:pBdr>
      <w:spacing w:before="60"/>
      <w:jc w:val="center"/>
    </w:pPr>
  </w:style>
  <w:style w:type="paragraph" w:customStyle="1" w:styleId="81">
    <w:name w:val="Рецензия1"/>
    <w:hidden/>
    <w:semiHidden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82">
    <w:name w:val="No Spacing"/>
    <w:link w:val="213"/>
    <w:qFormat/>
    <w:uiPriority w:val="1"/>
    <w:pPr>
      <w:jc w:val="both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styleId="83">
    <w:name w:val="List Paragraph"/>
    <w:basedOn w:val="1"/>
    <w:link w:val="112"/>
    <w:qFormat/>
    <w:uiPriority w:val="34"/>
    <w:pPr>
      <w:ind w:firstLine="0"/>
      <w:contextualSpacing/>
    </w:pPr>
  </w:style>
  <w:style w:type="paragraph" w:customStyle="1" w:styleId="84">
    <w:name w:val="Bibliography"/>
    <w:basedOn w:val="1"/>
    <w:next w:val="1"/>
    <w:unhideWhenUsed/>
    <w:qFormat/>
    <w:uiPriority w:val="37"/>
  </w:style>
  <w:style w:type="character" w:customStyle="1" w:styleId="85">
    <w:name w:val="Текст примечания Знак"/>
    <w:basedOn w:val="11"/>
    <w:link w:val="28"/>
    <w:qFormat/>
    <w:uiPriority w:val="99"/>
  </w:style>
  <w:style w:type="character" w:customStyle="1" w:styleId="86">
    <w:name w:val="Текст концевой сноски Знак"/>
    <w:basedOn w:val="11"/>
    <w:link w:val="26"/>
    <w:semiHidden/>
    <w:qFormat/>
    <w:uiPriority w:val="0"/>
  </w:style>
  <w:style w:type="character" w:customStyle="1" w:styleId="87">
    <w:name w:val="Тема примечания Знак"/>
    <w:link w:val="29"/>
    <w:qFormat/>
    <w:uiPriority w:val="99"/>
    <w:rPr>
      <w:b/>
      <w:bCs/>
    </w:rPr>
  </w:style>
  <w:style w:type="character" w:customStyle="1" w:styleId="88">
    <w:name w:val="Упомянуть1"/>
    <w:semiHidden/>
    <w:unhideWhenUsed/>
    <w:qFormat/>
    <w:uiPriority w:val="99"/>
    <w:rPr>
      <w:color w:val="2B579A"/>
      <w:shd w:val="clear" w:color="auto" w:fill="E6E6E6"/>
    </w:rPr>
  </w:style>
  <w:style w:type="paragraph" w:customStyle="1" w:styleId="89">
    <w:name w:val="Источник основной"/>
    <w:basedOn w:val="1"/>
    <w:link w:val="228"/>
    <w:qFormat/>
    <w:uiPriority w:val="0"/>
    <w:pPr>
      <w:keepLines/>
      <w:spacing w:before="60" w:line="240" w:lineRule="auto"/>
      <w:ind w:firstLine="0"/>
    </w:pPr>
    <w:rPr>
      <w:sz w:val="18"/>
    </w:rPr>
  </w:style>
  <w:style w:type="paragraph" w:customStyle="1" w:styleId="90">
    <w:name w:val="Номер_ТАБ"/>
    <w:basedOn w:val="1"/>
    <w:qFormat/>
    <w:uiPriority w:val="0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91">
    <w:name w:val="Источник последний абзац"/>
    <w:basedOn w:val="89"/>
    <w:qFormat/>
    <w:uiPriority w:val="0"/>
    <w:pPr>
      <w:spacing w:after="120"/>
    </w:pPr>
  </w:style>
  <w:style w:type="paragraph" w:customStyle="1" w:styleId="92">
    <w:name w:val="Объект (рисунок"/>
    <w:basedOn w:val="1"/>
    <w:qFormat/>
    <w:uiPriority w:val="0"/>
    <w:pPr>
      <w:spacing w:before="60" w:after="120" w:line="240" w:lineRule="auto"/>
      <w:ind w:firstLine="0"/>
      <w:jc w:val="center"/>
    </w:pPr>
  </w:style>
  <w:style w:type="character" w:customStyle="1" w:styleId="93">
    <w:name w:val="Номер_РИС"/>
    <w:basedOn w:val="11"/>
    <w:qFormat/>
    <w:uiPriority w:val="0"/>
    <w:rPr>
      <w:i/>
      <w:sz w:val="24"/>
    </w:rPr>
  </w:style>
  <w:style w:type="paragraph" w:customStyle="1" w:styleId="94">
    <w:name w:val="раздилитель сноски"/>
    <w:basedOn w:val="1"/>
    <w:next w:val="31"/>
    <w:qFormat/>
    <w:uiPriority w:val="0"/>
    <w:pPr>
      <w:spacing w:before="60" w:line="240" w:lineRule="auto"/>
      <w:ind w:firstLine="0"/>
    </w:pPr>
    <w:rPr>
      <w:lang w:val="en-US"/>
    </w:rPr>
  </w:style>
  <w:style w:type="character" w:customStyle="1" w:styleId="95">
    <w:name w:val="notranslate"/>
    <w:basedOn w:val="11"/>
    <w:qFormat/>
    <w:uiPriority w:val="0"/>
  </w:style>
  <w:style w:type="character" w:customStyle="1" w:styleId="96">
    <w:name w:val="Текст сноски Знак1"/>
    <w:basedOn w:val="11"/>
    <w:qFormat/>
    <w:uiPriority w:val="99"/>
  </w:style>
  <w:style w:type="paragraph" w:customStyle="1" w:styleId="97">
    <w:name w:val="TOC Heading"/>
    <w:basedOn w:val="2"/>
    <w:next w:val="1"/>
    <w:unhideWhenUsed/>
    <w:qFormat/>
    <w:uiPriority w:val="39"/>
    <w:pPr>
      <w:keepLines/>
      <w:spacing w:after="0" w:line="259" w:lineRule="auto"/>
      <w:jc w:val="left"/>
      <w:outlineLvl w:val="9"/>
    </w:pPr>
    <w:rPr>
      <w:rFonts w:asciiTheme="majorHAnsi" w:hAnsiTheme="majorHAnsi" w:eastAsiaTheme="majorEastAsia" w:cstheme="majorBidi"/>
      <w:color w:val="2E75B5" w:themeColor="accent1" w:themeShade="BF"/>
      <w:kern w:val="0"/>
      <w:sz w:val="32"/>
      <w:szCs w:val="32"/>
    </w:rPr>
  </w:style>
  <w:style w:type="paragraph" w:customStyle="1" w:styleId="98">
    <w:name w:val="Структурные элементы"/>
    <w:basedOn w:val="1"/>
    <w:link w:val="99"/>
    <w:qFormat/>
    <w:uiPriority w:val="0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99">
    <w:name w:val="Структурные элементы Знак"/>
    <w:link w:val="98"/>
    <w:qFormat/>
    <w:uiPriority w:val="0"/>
    <w:rPr>
      <w:sz w:val="24"/>
      <w:szCs w:val="24"/>
    </w:rPr>
  </w:style>
  <w:style w:type="paragraph" w:customStyle="1" w:styleId="100">
    <w:name w:val="Обычный (веб) + 14 пт По ширине Первая строка:  125 см"/>
    <w:basedOn w:val="52"/>
    <w:qFormat/>
    <w:uiPriority w:val="0"/>
    <w:pPr>
      <w:spacing w:before="0" w:line="360" w:lineRule="auto"/>
    </w:pPr>
    <w:rPr>
      <w:szCs w:val="20"/>
    </w:rPr>
  </w:style>
  <w:style w:type="paragraph" w:customStyle="1" w:styleId="101">
    <w:name w:val="paragraph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02">
    <w:name w:val="normaltextrun"/>
    <w:basedOn w:val="11"/>
    <w:qFormat/>
    <w:uiPriority w:val="0"/>
  </w:style>
  <w:style w:type="character" w:customStyle="1" w:styleId="103">
    <w:name w:val="eop"/>
    <w:basedOn w:val="11"/>
    <w:qFormat/>
    <w:uiPriority w:val="0"/>
  </w:style>
  <w:style w:type="character" w:styleId="104">
    <w:name w:val="Placeholder Text"/>
    <w:basedOn w:val="11"/>
    <w:semiHidden/>
    <w:qFormat/>
    <w:uiPriority w:val="99"/>
    <w:rPr>
      <w:color w:val="808080"/>
    </w:rPr>
  </w:style>
  <w:style w:type="character" w:customStyle="1" w:styleId="105">
    <w:name w:val="apple-converted-space"/>
    <w:basedOn w:val="11"/>
    <w:qFormat/>
    <w:uiPriority w:val="0"/>
  </w:style>
  <w:style w:type="paragraph" w:customStyle="1" w:styleId="106">
    <w:name w:val="ConsPlusNormal"/>
    <w:link w:val="111"/>
    <w:qFormat/>
    <w:uiPriority w:val="0"/>
    <w:pPr>
      <w:widowControl w:val="0"/>
      <w:autoSpaceDE w:val="0"/>
      <w:autoSpaceDN w:val="0"/>
      <w:ind w:firstLine="567"/>
      <w:jc w:val="both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character" w:customStyle="1" w:styleId="107">
    <w:name w:val="blk"/>
    <w:qFormat/>
    <w:uiPriority w:val="0"/>
  </w:style>
  <w:style w:type="character" w:customStyle="1" w:styleId="108">
    <w:name w:val="Подзаголовок Знак"/>
    <w:basedOn w:val="11"/>
    <w:link w:val="55"/>
    <w:qFormat/>
    <w:uiPriority w:val="11"/>
    <w:rPr>
      <w:i/>
      <w:iCs/>
      <w:spacing w:val="15"/>
      <w:sz w:val="24"/>
      <w:szCs w:val="24"/>
    </w:rPr>
  </w:style>
  <w:style w:type="paragraph" w:customStyle="1" w:styleId="109">
    <w:name w:val="ConsPlusNonformat"/>
    <w:qFormat/>
    <w:uiPriority w:val="99"/>
    <w:pPr>
      <w:widowControl w:val="0"/>
      <w:autoSpaceDE w:val="0"/>
      <w:autoSpaceDN w:val="0"/>
    </w:pPr>
    <w:rPr>
      <w:rFonts w:ascii="Courier New" w:hAnsi="Courier New" w:eastAsia="Times New Roman" w:cs="Courier New"/>
      <w:lang w:val="en-US" w:eastAsia="en-US" w:bidi="ar-SA"/>
    </w:rPr>
  </w:style>
  <w:style w:type="character" w:customStyle="1" w:styleId="110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1">
    <w:name w:val="ConsPlusNormal Знак"/>
    <w:link w:val="106"/>
    <w:qFormat/>
    <w:locked/>
    <w:uiPriority w:val="0"/>
    <w:rPr>
      <w:sz w:val="24"/>
    </w:rPr>
  </w:style>
  <w:style w:type="character" w:customStyle="1" w:styleId="112">
    <w:name w:val="Абзац списка Знак"/>
    <w:link w:val="83"/>
    <w:qFormat/>
    <w:locked/>
    <w:uiPriority w:val="34"/>
    <w:rPr>
      <w:sz w:val="24"/>
    </w:rPr>
  </w:style>
  <w:style w:type="character" w:customStyle="1" w:styleId="113">
    <w:name w:val="f"/>
    <w:basedOn w:val="11"/>
    <w:qFormat/>
    <w:uiPriority w:val="0"/>
  </w:style>
  <w:style w:type="character" w:customStyle="1" w:styleId="114">
    <w:name w:val="docaccess_title"/>
    <w:basedOn w:val="11"/>
    <w:qFormat/>
    <w:uiPriority w:val="0"/>
  </w:style>
  <w:style w:type="character" w:customStyle="1" w:styleId="115">
    <w:name w:val="Название Знак"/>
    <w:basedOn w:val="11"/>
    <w:link w:val="48"/>
    <w:qFormat/>
    <w:uiPriority w:val="99"/>
    <w:rPr>
      <w:b/>
      <w:spacing w:val="5"/>
      <w:kern w:val="28"/>
      <w:sz w:val="32"/>
      <w:szCs w:val="52"/>
      <w:lang w:eastAsia="en-US"/>
    </w:rPr>
  </w:style>
  <w:style w:type="paragraph" w:customStyle="1" w:styleId="116">
    <w:name w:val="Заголовок РАЗ"/>
    <w:basedOn w:val="1"/>
    <w:qFormat/>
    <w:uiPriority w:val="0"/>
    <w:pPr>
      <w:ind w:firstLine="0"/>
      <w:jc w:val="center"/>
      <w:outlineLvl w:val="0"/>
    </w:pPr>
    <w:rPr>
      <w:b/>
      <w:caps/>
      <w:szCs w:val="24"/>
      <w:lang w:eastAsia="en-US"/>
    </w:rPr>
  </w:style>
  <w:style w:type="paragraph" w:customStyle="1" w:styleId="117">
    <w:name w:val="ConsPlusCell"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18">
    <w:name w:val="Сноска_"/>
    <w:link w:val="119"/>
    <w:qFormat/>
    <w:uiPriority w:val="0"/>
    <w:rPr>
      <w:b/>
      <w:bCs/>
      <w:sz w:val="17"/>
      <w:szCs w:val="17"/>
      <w:shd w:val="clear" w:color="auto" w:fill="FFFFFF"/>
    </w:rPr>
  </w:style>
  <w:style w:type="paragraph" w:customStyle="1" w:styleId="119">
    <w:name w:val="Сноска1"/>
    <w:basedOn w:val="1"/>
    <w:link w:val="118"/>
    <w:qFormat/>
    <w:uiPriority w:val="99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character" w:customStyle="1" w:styleId="120">
    <w:name w:val="Сноска + 6"/>
    <w:qFormat/>
    <w:uiPriority w:val="99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21">
    <w:name w:val="Основной текст Знак1"/>
    <w:link w:val="36"/>
    <w:qFormat/>
    <w:uiPriority w:val="99"/>
    <w:rPr>
      <w:sz w:val="26"/>
      <w:szCs w:val="26"/>
      <w:shd w:val="clear" w:color="auto" w:fill="FFFFFF"/>
    </w:rPr>
  </w:style>
  <w:style w:type="character" w:customStyle="1" w:styleId="122">
    <w:name w:val="Основной текст Знак"/>
    <w:basedOn w:val="11"/>
    <w:qFormat/>
    <w:uiPriority w:val="0"/>
    <w:rPr>
      <w:sz w:val="24"/>
    </w:rPr>
  </w:style>
  <w:style w:type="paragraph" w:customStyle="1" w:styleId="123">
    <w:name w:val="Основной текст (6)1"/>
    <w:basedOn w:val="1"/>
    <w:link w:val="182"/>
    <w:qFormat/>
    <w:uiPriority w:val="99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124">
    <w:name w:val="Основной текст (7)"/>
    <w:basedOn w:val="1"/>
    <w:qFormat/>
    <w:uiPriority w:val="0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125">
    <w:name w:val="Сноска + Не полужирный"/>
    <w:qFormat/>
    <w:uiPriority w:val="99"/>
    <w:rPr>
      <w:i/>
      <w:iCs/>
      <w:sz w:val="17"/>
      <w:szCs w:val="17"/>
      <w:shd w:val="clear" w:color="auto" w:fill="FFFFFF"/>
    </w:rPr>
  </w:style>
  <w:style w:type="character" w:customStyle="1" w:styleId="126">
    <w:name w:val="Сноска (3)_"/>
    <w:link w:val="127"/>
    <w:qFormat/>
    <w:uiPriority w:val="99"/>
    <w:rPr>
      <w:sz w:val="8"/>
      <w:szCs w:val="8"/>
      <w:shd w:val="clear" w:color="auto" w:fill="FFFFFF"/>
    </w:rPr>
  </w:style>
  <w:style w:type="paragraph" w:customStyle="1" w:styleId="127">
    <w:name w:val="Сноска (3)"/>
    <w:basedOn w:val="1"/>
    <w:link w:val="126"/>
    <w:qFormat/>
    <w:uiPriority w:val="99"/>
    <w:pPr>
      <w:shd w:val="clear" w:color="auto" w:fill="FFFFFF"/>
      <w:spacing w:before="180" w:line="240" w:lineRule="atLeast"/>
      <w:ind w:firstLine="0"/>
      <w:jc w:val="left"/>
    </w:pPr>
    <w:rPr>
      <w:sz w:val="8"/>
      <w:szCs w:val="8"/>
    </w:rPr>
  </w:style>
  <w:style w:type="character" w:customStyle="1" w:styleId="128">
    <w:name w:val="Сноска + Не полужирный32"/>
    <w:qFormat/>
    <w:uiPriority w:val="99"/>
    <w:rPr>
      <w:i/>
      <w:iCs/>
      <w:sz w:val="17"/>
      <w:szCs w:val="17"/>
      <w:shd w:val="clear" w:color="auto" w:fill="FFFFFF"/>
    </w:rPr>
  </w:style>
  <w:style w:type="character" w:customStyle="1" w:styleId="129">
    <w:name w:val="Сноска"/>
    <w:qFormat/>
    <w:uiPriority w:val="99"/>
    <w:rPr>
      <w:b/>
      <w:bCs/>
      <w:spacing w:val="0"/>
      <w:sz w:val="23"/>
      <w:szCs w:val="23"/>
      <w:shd w:val="clear" w:color="auto" w:fill="FFFFFF"/>
    </w:rPr>
  </w:style>
  <w:style w:type="character" w:customStyle="1" w:styleId="130">
    <w:name w:val="Сноска (4)_"/>
    <w:link w:val="131"/>
    <w:qFormat/>
    <w:uiPriority w:val="99"/>
    <w:rPr>
      <w:rFonts w:ascii="Trebuchet MS" w:hAnsi="Trebuchet MS" w:cs="Trebuchet MS"/>
      <w:sz w:val="11"/>
      <w:szCs w:val="11"/>
      <w:shd w:val="clear" w:color="auto" w:fill="FFFFFF"/>
    </w:rPr>
  </w:style>
  <w:style w:type="paragraph" w:customStyle="1" w:styleId="131">
    <w:name w:val="Сноска (4)1"/>
    <w:basedOn w:val="1"/>
    <w:link w:val="130"/>
    <w:qFormat/>
    <w:uiPriority w:val="99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character" w:customStyle="1" w:styleId="132">
    <w:name w:val="Сноска (4)3"/>
    <w:qFormat/>
    <w:uiPriority w:val="99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133">
    <w:name w:val="Сноска3"/>
    <w:qFormat/>
    <w:uiPriority w:val="99"/>
    <w:rPr>
      <w:b/>
      <w:bCs/>
      <w:spacing w:val="0"/>
      <w:sz w:val="23"/>
      <w:szCs w:val="23"/>
      <w:shd w:val="clear" w:color="auto" w:fill="FFFFFF"/>
    </w:rPr>
  </w:style>
  <w:style w:type="character" w:customStyle="1" w:styleId="134">
    <w:name w:val="Основной текст (7)_"/>
    <w:link w:val="135"/>
    <w:qFormat/>
    <w:uiPriority w:val="0"/>
    <w:rPr>
      <w:rFonts w:ascii="Trebuchet MS" w:hAnsi="Trebuchet MS" w:cs="Trebuchet MS"/>
      <w:sz w:val="11"/>
      <w:szCs w:val="11"/>
      <w:shd w:val="clear" w:color="auto" w:fill="FFFFFF"/>
    </w:rPr>
  </w:style>
  <w:style w:type="paragraph" w:customStyle="1" w:styleId="135">
    <w:name w:val="Основной текст (7)1"/>
    <w:basedOn w:val="1"/>
    <w:link w:val="134"/>
    <w:qFormat/>
    <w:uiPriority w:val="99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character" w:customStyle="1" w:styleId="136">
    <w:name w:val="Заголовок №1 (2)_"/>
    <w:link w:val="137"/>
    <w:qFormat/>
    <w:uiPriority w:val="99"/>
    <w:rPr>
      <w:sz w:val="28"/>
      <w:szCs w:val="28"/>
      <w:shd w:val="clear" w:color="auto" w:fill="FFFFFF"/>
    </w:rPr>
  </w:style>
  <w:style w:type="paragraph" w:customStyle="1" w:styleId="137">
    <w:name w:val="Заголовок №1 (2)"/>
    <w:basedOn w:val="1"/>
    <w:link w:val="136"/>
    <w:qFormat/>
    <w:uiPriority w:val="99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character" w:customStyle="1" w:styleId="138">
    <w:name w:val="Основной текст (15)_"/>
    <w:link w:val="139"/>
    <w:qFormat/>
    <w:uiPriority w:val="99"/>
    <w:rPr>
      <w:i/>
      <w:iCs/>
      <w:sz w:val="8"/>
      <w:szCs w:val="8"/>
      <w:shd w:val="clear" w:color="auto" w:fill="FFFFFF"/>
    </w:rPr>
  </w:style>
  <w:style w:type="paragraph" w:customStyle="1" w:styleId="139">
    <w:name w:val="Основной текст (15)"/>
    <w:basedOn w:val="1"/>
    <w:link w:val="138"/>
    <w:qFormat/>
    <w:uiPriority w:val="99"/>
    <w:pPr>
      <w:shd w:val="clear" w:color="auto" w:fill="FFFFFF"/>
      <w:spacing w:line="240" w:lineRule="atLeast"/>
      <w:ind w:firstLine="0"/>
      <w:jc w:val="left"/>
    </w:pPr>
    <w:rPr>
      <w:i/>
      <w:iCs/>
      <w:sz w:val="8"/>
      <w:szCs w:val="8"/>
    </w:rPr>
  </w:style>
  <w:style w:type="character" w:customStyle="1" w:styleId="140">
    <w:name w:val="Основной текст (7)4"/>
    <w:qFormat/>
    <w:uiPriority w:val="99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141">
    <w:name w:val="Основной текст (17)_"/>
    <w:link w:val="142"/>
    <w:qFormat/>
    <w:uiPriority w:val="99"/>
    <w:rPr>
      <w:rFonts w:ascii="Lucida Sans Unicode" w:hAnsi="Lucida Sans Unicode" w:cs="Lucida Sans Unicode"/>
      <w:sz w:val="12"/>
      <w:szCs w:val="12"/>
      <w:shd w:val="clear" w:color="auto" w:fill="FFFFFF"/>
    </w:rPr>
  </w:style>
  <w:style w:type="paragraph" w:customStyle="1" w:styleId="142">
    <w:name w:val="Основной текст (17)"/>
    <w:basedOn w:val="1"/>
    <w:link w:val="141"/>
    <w:qFormat/>
    <w:uiPriority w:val="99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143">
    <w:name w:val="Основной текст (7)3"/>
    <w:qFormat/>
    <w:uiPriority w:val="99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144">
    <w:name w:val="Основной текст (7)2"/>
    <w:qFormat/>
    <w:uiPriority w:val="99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145">
    <w:name w:val="Основной текст + Интервал 2 pt"/>
    <w:qFormat/>
    <w:uiPriority w:val="99"/>
    <w:rPr>
      <w:spacing w:val="40"/>
      <w:sz w:val="28"/>
      <w:szCs w:val="28"/>
      <w:shd w:val="clear" w:color="auto" w:fill="FFFFFF"/>
    </w:rPr>
  </w:style>
  <w:style w:type="character" w:customStyle="1" w:styleId="146">
    <w:name w:val="Основной текст (6)35"/>
    <w:qFormat/>
    <w:uiPriority w:val="99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character" w:customStyle="1" w:styleId="147">
    <w:name w:val="Основной текст (6) + 11 pt"/>
    <w:qFormat/>
    <w:uiPriority w:val="9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48">
    <w:name w:val="Основной текст + Интервал 1 pt2"/>
    <w:qFormat/>
    <w:uiPriority w:val="99"/>
    <w:rPr>
      <w:spacing w:val="30"/>
      <w:sz w:val="28"/>
      <w:szCs w:val="28"/>
      <w:shd w:val="clear" w:color="auto" w:fill="FFFFFF"/>
    </w:rPr>
  </w:style>
  <w:style w:type="character" w:customStyle="1" w:styleId="149">
    <w:name w:val="Основной текст (6) + 14 pt"/>
    <w:qFormat/>
    <w:uiPriority w:val="99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character" w:customStyle="1" w:styleId="150">
    <w:name w:val="Сноска + Не полужирный25"/>
    <w:qFormat/>
    <w:uiPriority w:val="99"/>
    <w:rPr>
      <w:i/>
      <w:iCs/>
      <w:sz w:val="17"/>
      <w:szCs w:val="17"/>
      <w:shd w:val="clear" w:color="auto" w:fill="FFFFFF"/>
    </w:rPr>
  </w:style>
  <w:style w:type="character" w:customStyle="1" w:styleId="151">
    <w:name w:val="Сноска + Не полужирный24"/>
    <w:qFormat/>
    <w:uiPriority w:val="99"/>
    <w:rPr>
      <w:i/>
      <w:iCs/>
      <w:sz w:val="17"/>
      <w:szCs w:val="17"/>
      <w:shd w:val="clear" w:color="auto" w:fill="FFFFFF"/>
    </w:rPr>
  </w:style>
  <w:style w:type="paragraph" w:customStyle="1" w:styleId="152">
    <w:name w:val="Титульный лист"/>
    <w:basedOn w:val="1"/>
    <w:qFormat/>
    <w:uiPriority w:val="0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153">
    <w:name w:val="Стиль5"/>
    <w:basedOn w:val="1"/>
    <w:qFormat/>
    <w:uiPriority w:val="0"/>
    <w:pPr>
      <w:spacing w:line="240" w:lineRule="auto"/>
      <w:ind w:firstLine="426"/>
      <w:jc w:val="center"/>
    </w:pPr>
  </w:style>
  <w:style w:type="character" w:customStyle="1" w:styleId="154">
    <w:name w:val="Основной текст с отступом Знак"/>
    <w:basedOn w:val="11"/>
    <w:link w:val="44"/>
    <w:qFormat/>
    <w:uiPriority w:val="0"/>
    <w:rPr>
      <w:rFonts w:eastAsia="MS Mincho"/>
      <w:sz w:val="24"/>
    </w:rPr>
  </w:style>
  <w:style w:type="character" w:customStyle="1" w:styleId="155">
    <w:name w:val="Основной текст + Курсив2"/>
    <w:qFormat/>
    <w:uiPriority w:val="99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156">
    <w:name w:val="Сноска + Курсив"/>
    <w:qFormat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57">
    <w:name w:val="Сноска + Курсив28"/>
    <w:qFormat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58">
    <w:name w:val="Сноска + Курсив27"/>
    <w:qFormat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59">
    <w:name w:val="Сноска + Курсив26"/>
    <w:qFormat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60">
    <w:name w:val="Сноска + Курсив23"/>
    <w:qFormat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61">
    <w:name w:val="Сноска + Курсив22"/>
    <w:qFormat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62">
    <w:name w:val="Основной текст (5)_"/>
    <w:link w:val="163"/>
    <w:qFormat/>
    <w:uiPriority w:val="99"/>
    <w:rPr>
      <w:shd w:val="clear" w:color="auto" w:fill="FFFFFF"/>
    </w:rPr>
  </w:style>
  <w:style w:type="paragraph" w:customStyle="1" w:styleId="163">
    <w:name w:val="Основной текст (5)1"/>
    <w:basedOn w:val="1"/>
    <w:link w:val="162"/>
    <w:qFormat/>
    <w:uiPriority w:val="99"/>
    <w:pPr>
      <w:shd w:val="clear" w:color="auto" w:fill="FFFFFF"/>
      <w:spacing w:after="240" w:line="202" w:lineRule="exact"/>
      <w:ind w:firstLine="0"/>
    </w:pPr>
    <w:rPr>
      <w:sz w:val="20"/>
    </w:rPr>
  </w:style>
  <w:style w:type="character" w:customStyle="1" w:styleId="164">
    <w:name w:val="Заголовок №2_"/>
    <w:link w:val="165"/>
    <w:qFormat/>
    <w:uiPriority w:val="99"/>
    <w:rPr>
      <w:b/>
      <w:bCs/>
      <w:sz w:val="27"/>
      <w:szCs w:val="27"/>
      <w:shd w:val="clear" w:color="auto" w:fill="FFFFFF"/>
    </w:rPr>
  </w:style>
  <w:style w:type="paragraph" w:customStyle="1" w:styleId="165">
    <w:name w:val="Заголовок №21"/>
    <w:basedOn w:val="1"/>
    <w:link w:val="164"/>
    <w:qFormat/>
    <w:uiPriority w:val="99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character" w:customStyle="1" w:styleId="166">
    <w:name w:val="Основной текст (8)_"/>
    <w:link w:val="167"/>
    <w:qFormat/>
    <w:uiPriority w:val="99"/>
    <w:rPr>
      <w:rFonts w:ascii="Garamond" w:hAnsi="Garamond" w:cs="Garamond"/>
      <w:sz w:val="18"/>
      <w:szCs w:val="18"/>
      <w:shd w:val="clear" w:color="auto" w:fill="FFFFFF"/>
    </w:rPr>
  </w:style>
  <w:style w:type="paragraph" w:customStyle="1" w:styleId="167">
    <w:name w:val="Основной текст (8)"/>
    <w:basedOn w:val="1"/>
    <w:link w:val="166"/>
    <w:qFormat/>
    <w:uiPriority w:val="99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character" w:customStyle="1" w:styleId="168">
    <w:name w:val="Основной текст (9)_"/>
    <w:link w:val="169"/>
    <w:qFormat/>
    <w:uiPriority w:val="99"/>
    <w:rPr>
      <w:i/>
      <w:iCs/>
      <w:shd w:val="clear" w:color="auto" w:fill="FFFFFF"/>
    </w:rPr>
  </w:style>
  <w:style w:type="paragraph" w:customStyle="1" w:styleId="169">
    <w:name w:val="Основной текст (9)"/>
    <w:basedOn w:val="1"/>
    <w:link w:val="168"/>
    <w:qFormat/>
    <w:uiPriority w:val="99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character" w:customStyle="1" w:styleId="170">
    <w:name w:val="Основной текст (9) + Не курсив"/>
    <w:qFormat/>
    <w:uiPriority w:val="99"/>
    <w:rPr>
      <w:shd w:val="clear" w:color="auto" w:fill="FFFFFF"/>
    </w:rPr>
  </w:style>
  <w:style w:type="character" w:customStyle="1" w:styleId="171">
    <w:name w:val="Основной текст (10)_"/>
    <w:link w:val="172"/>
    <w:qFormat/>
    <w:uiPriority w:val="99"/>
    <w:rPr>
      <w:sz w:val="18"/>
      <w:szCs w:val="18"/>
      <w:shd w:val="clear" w:color="auto" w:fill="FFFFFF"/>
    </w:rPr>
  </w:style>
  <w:style w:type="paragraph" w:customStyle="1" w:styleId="172">
    <w:name w:val="Основной текст (10)"/>
    <w:basedOn w:val="1"/>
    <w:link w:val="171"/>
    <w:qFormat/>
    <w:uiPriority w:val="99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173">
    <w:name w:val="Основной текст (11)_"/>
    <w:link w:val="174"/>
    <w:qFormat/>
    <w:uiPriority w:val="99"/>
    <w:rPr>
      <w:b/>
      <w:bCs/>
      <w:sz w:val="17"/>
      <w:szCs w:val="17"/>
      <w:shd w:val="clear" w:color="auto" w:fill="FFFFFF"/>
    </w:rPr>
  </w:style>
  <w:style w:type="paragraph" w:customStyle="1" w:styleId="174">
    <w:name w:val="Основной текст (11)"/>
    <w:basedOn w:val="1"/>
    <w:link w:val="173"/>
    <w:qFormat/>
    <w:uiPriority w:val="99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character" w:customStyle="1" w:styleId="175">
    <w:name w:val="Основной текст (12)"/>
    <w:qFormat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76">
    <w:name w:val="Основной текст (12) + 8"/>
    <w:qFormat/>
    <w:uiPriority w:val="99"/>
    <w:rPr>
      <w:rFonts w:ascii="Times New Roman" w:hAnsi="Times New Roman" w:cs="Times New Roman"/>
      <w:spacing w:val="0"/>
      <w:sz w:val="17"/>
      <w:szCs w:val="17"/>
    </w:rPr>
  </w:style>
  <w:style w:type="character" w:customStyle="1" w:styleId="177">
    <w:name w:val="Основной текст + 8"/>
    <w:qFormat/>
    <w:uiPriority w:val="99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78">
    <w:name w:val="Основной текст (13)_"/>
    <w:link w:val="179"/>
    <w:qFormat/>
    <w:uiPriority w:val="99"/>
    <w:rPr>
      <w:b/>
      <w:bCs/>
      <w:sz w:val="17"/>
      <w:szCs w:val="17"/>
      <w:shd w:val="clear" w:color="auto" w:fill="FFFFFF"/>
    </w:rPr>
  </w:style>
  <w:style w:type="paragraph" w:customStyle="1" w:styleId="179">
    <w:name w:val="Основной текст (13)"/>
    <w:basedOn w:val="1"/>
    <w:link w:val="178"/>
    <w:qFormat/>
    <w:uiPriority w:val="99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character" w:customStyle="1" w:styleId="180">
    <w:name w:val="Основной текст (14)_"/>
    <w:link w:val="181"/>
    <w:qFormat/>
    <w:uiPriority w:val="99"/>
    <w:rPr>
      <w:sz w:val="18"/>
      <w:szCs w:val="18"/>
      <w:shd w:val="clear" w:color="auto" w:fill="FFFFFF"/>
    </w:rPr>
  </w:style>
  <w:style w:type="paragraph" w:customStyle="1" w:styleId="181">
    <w:name w:val="Основной текст (14)"/>
    <w:basedOn w:val="1"/>
    <w:link w:val="180"/>
    <w:qFormat/>
    <w:uiPriority w:val="99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182">
    <w:name w:val="Основной текст (6)_"/>
    <w:link w:val="123"/>
    <w:qFormat/>
    <w:uiPriority w:val="99"/>
    <w:rPr>
      <w:sz w:val="19"/>
      <w:szCs w:val="19"/>
      <w:shd w:val="clear" w:color="auto" w:fill="FFFFFF"/>
    </w:rPr>
  </w:style>
  <w:style w:type="character" w:customStyle="1" w:styleId="183">
    <w:name w:val="Основной текст (6)"/>
    <w:qFormat/>
    <w:uiPriority w:val="99"/>
  </w:style>
  <w:style w:type="paragraph" w:customStyle="1" w:styleId="184">
    <w:name w:val="Основной текст (10)1"/>
    <w:basedOn w:val="1"/>
    <w:qFormat/>
    <w:uiPriority w:val="99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185">
    <w:name w:val="Основной текст + Интервал 4 pt"/>
    <w:qFormat/>
    <w:uiPriority w:val="99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186">
    <w:name w:val="u"/>
    <w:qFormat/>
    <w:uiPriority w:val="0"/>
  </w:style>
  <w:style w:type="paragraph" w:customStyle="1" w:styleId="187">
    <w:name w:val="formattext"/>
    <w:basedOn w:val="1"/>
    <w:qFormat/>
    <w:uiPriority w:val="0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188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89">
    <w:name w:val="content"/>
    <w:qFormat/>
    <w:uiPriority w:val="0"/>
  </w:style>
  <w:style w:type="character" w:customStyle="1" w:styleId="190">
    <w:name w:val="reference-text"/>
    <w:qFormat/>
    <w:uiPriority w:val="0"/>
  </w:style>
  <w:style w:type="character" w:customStyle="1" w:styleId="191">
    <w:name w:val="epm"/>
    <w:qFormat/>
    <w:uiPriority w:val="0"/>
  </w:style>
  <w:style w:type="character" w:customStyle="1" w:styleId="192">
    <w:name w:val="Заголовок 9 Знак"/>
    <w:link w:val="10"/>
    <w:qFormat/>
    <w:uiPriority w:val="99"/>
    <w:rPr>
      <w:rFonts w:ascii="Arial" w:hAnsi="Arial"/>
      <w:i/>
      <w:sz w:val="18"/>
    </w:rPr>
  </w:style>
  <w:style w:type="table" w:customStyle="1" w:styleId="193">
    <w:name w:val="Сетка таблицы1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4">
    <w:name w:val="Texte"/>
    <w:basedOn w:val="188"/>
    <w:next w:val="188"/>
    <w:qFormat/>
    <w:uiPriority w:val="99"/>
    <w:rPr>
      <w:rFonts w:eastAsiaTheme="minorHAnsi"/>
      <w:color w:val="auto"/>
      <w:lang w:eastAsia="en-US"/>
    </w:rPr>
  </w:style>
  <w:style w:type="character" w:customStyle="1" w:styleId="195">
    <w:name w:val="italic"/>
    <w:basedOn w:val="11"/>
    <w:qFormat/>
    <w:uiPriority w:val="0"/>
  </w:style>
  <w:style w:type="paragraph" w:customStyle="1" w:styleId="196">
    <w:name w:val="xl66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197">
    <w:name w:val="xl67"/>
    <w:basedOn w:val="1"/>
    <w:qFormat/>
    <w:uiPriority w:val="0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198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19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200">
    <w:name w:val="Обычный1"/>
    <w:basedOn w:val="1"/>
    <w:qFormat/>
    <w:uiPriority w:val="99"/>
    <w:pPr>
      <w:ind w:firstLine="709"/>
    </w:pPr>
    <w:rPr>
      <w:szCs w:val="24"/>
    </w:rPr>
  </w:style>
  <w:style w:type="paragraph" w:customStyle="1" w:styleId="201">
    <w:name w:val="xl65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02">
    <w:name w:val="xl68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03">
    <w:name w:val="xl69"/>
    <w:basedOn w:val="1"/>
    <w:qFormat/>
    <w:uiPriority w:val="0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204">
    <w:name w:val="xl70"/>
    <w:basedOn w:val="1"/>
    <w:qFormat/>
    <w:uiPriority w:val="0"/>
    <w:pPr>
      <w:pBdr>
        <w:right w:val="single" w:color="auto" w:sz="4" w:space="0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205">
    <w:name w:val="xl71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206">
    <w:name w:val="xl72"/>
    <w:basedOn w:val="1"/>
    <w:qFormat/>
    <w:uiPriority w:val="0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207">
    <w:name w:val="Numbered Paragraph"/>
    <w:basedOn w:val="1"/>
    <w:link w:val="208"/>
    <w:qFormat/>
    <w:uiPriority w:val="99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208">
    <w:name w:val="Numbered Paragraph Char"/>
    <w:basedOn w:val="11"/>
    <w:link w:val="207"/>
    <w:qFormat/>
    <w:locked/>
    <w:uiPriority w:val="99"/>
    <w:rPr>
      <w:sz w:val="24"/>
      <w:szCs w:val="24"/>
      <w:lang w:val="en-AU" w:eastAsia="en-AU"/>
    </w:rPr>
  </w:style>
  <w:style w:type="paragraph" w:customStyle="1" w:styleId="209">
    <w:name w:val="Стиль Обычный (веб) + 14 пт По ширине"/>
    <w:basedOn w:val="52"/>
    <w:qFormat/>
    <w:uiPriority w:val="0"/>
    <w:pPr>
      <w:spacing w:before="100" w:beforeAutospacing="1" w:after="100" w:afterAutospacing="1"/>
      <w:ind w:firstLine="709"/>
    </w:pPr>
    <w:rPr>
      <w:szCs w:val="20"/>
    </w:rPr>
  </w:style>
  <w:style w:type="character" w:customStyle="1" w:styleId="210">
    <w:name w:val="Текст Знак"/>
    <w:basedOn w:val="11"/>
    <w:link w:val="24"/>
    <w:qFormat/>
    <w:uiPriority w:val="0"/>
    <w:rPr>
      <w:rFonts w:ascii="Calibri" w:hAnsi="Calibri" w:eastAsiaTheme="minorHAnsi" w:cstheme="minorBidi"/>
      <w:sz w:val="22"/>
      <w:szCs w:val="21"/>
      <w:lang w:eastAsia="en-US"/>
    </w:rPr>
  </w:style>
  <w:style w:type="character" w:customStyle="1" w:styleId="211">
    <w:name w:val="st"/>
    <w:basedOn w:val="11"/>
    <w:qFormat/>
    <w:uiPriority w:val="0"/>
    <w:rPr>
      <w:rFonts w:cs="Times New Roman"/>
    </w:rPr>
  </w:style>
  <w:style w:type="paragraph" w:customStyle="1" w:styleId="212">
    <w:name w:val="Номер1"/>
    <w:basedOn w:val="51"/>
    <w:qFormat/>
    <w:uiPriority w:val="0"/>
    <w:pPr>
      <w:tabs>
        <w:tab w:val="left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character" w:customStyle="1" w:styleId="213">
    <w:name w:val="Без интервала Знак"/>
    <w:link w:val="82"/>
    <w:qFormat/>
    <w:locked/>
    <w:uiPriority w:val="1"/>
    <w:rPr>
      <w:sz w:val="24"/>
    </w:rPr>
  </w:style>
  <w:style w:type="character" w:customStyle="1" w:styleId="214">
    <w:name w:val="Footnote Text Char"/>
    <w:basedOn w:val="11"/>
    <w:qFormat/>
    <w:uiPriority w:val="0"/>
    <w:rPr>
      <w:rFonts w:ascii="Times New Roman" w:hAnsi="Times New Roman" w:cs="Times New Roman"/>
      <w:sz w:val="20"/>
      <w:szCs w:val="20"/>
    </w:rPr>
  </w:style>
  <w:style w:type="paragraph" w:customStyle="1" w:styleId="215">
    <w:name w:val="Pa11"/>
    <w:basedOn w:val="1"/>
    <w:next w:val="1"/>
    <w:qFormat/>
    <w:uiPriority w:val="99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216">
    <w:name w:val="Pa9"/>
    <w:basedOn w:val="1"/>
    <w:next w:val="1"/>
    <w:qFormat/>
    <w:uiPriority w:val="99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217">
    <w:name w:val="Заголовок_ТАБ Знак"/>
    <w:basedOn w:val="11"/>
    <w:link w:val="71"/>
    <w:qFormat/>
    <w:locked/>
    <w:uiPriority w:val="0"/>
    <w:rPr>
      <w:sz w:val="24"/>
    </w:rPr>
  </w:style>
  <w:style w:type="character" w:customStyle="1" w:styleId="218">
    <w:name w:val="Основной текст с отступом 2 Знак"/>
    <w:basedOn w:val="11"/>
    <w:link w:val="54"/>
    <w:qFormat/>
    <w:uiPriority w:val="99"/>
    <w:rPr>
      <w:sz w:val="28"/>
    </w:rPr>
  </w:style>
  <w:style w:type="character" w:customStyle="1" w:styleId="219">
    <w:name w:val="Номер РИС_ТАБ Знак Знак"/>
    <w:link w:val="220"/>
    <w:qFormat/>
    <w:locked/>
    <w:uiPriority w:val="99"/>
    <w:rPr>
      <w:i/>
      <w:smallCaps/>
    </w:rPr>
  </w:style>
  <w:style w:type="paragraph" w:customStyle="1" w:styleId="220">
    <w:name w:val="Номер РИС_ТАБ Знак"/>
    <w:basedOn w:val="1"/>
    <w:link w:val="219"/>
    <w:qFormat/>
    <w:uiPriority w:val="99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221">
    <w:name w:val="Преамбула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22">
    <w:name w:val="Основной текст с отступом 3 Знак"/>
    <w:basedOn w:val="11"/>
    <w:link w:val="25"/>
    <w:qFormat/>
    <w:uiPriority w:val="99"/>
    <w:rPr>
      <w:sz w:val="16"/>
      <w:szCs w:val="16"/>
    </w:rPr>
  </w:style>
  <w:style w:type="character" w:customStyle="1" w:styleId="223">
    <w:name w:val="A4"/>
    <w:qFormat/>
    <w:uiPriority w:val="99"/>
    <w:rPr>
      <w:color w:val="000000"/>
      <w:sz w:val="11"/>
    </w:rPr>
  </w:style>
  <w:style w:type="character" w:customStyle="1" w:styleId="224">
    <w:name w:val="A5"/>
    <w:qFormat/>
    <w:uiPriority w:val="99"/>
    <w:rPr>
      <w:color w:val="000000"/>
      <w:sz w:val="9"/>
    </w:rPr>
  </w:style>
  <w:style w:type="paragraph" w:customStyle="1" w:styleId="225">
    <w:name w:val="Pa5"/>
    <w:basedOn w:val="1"/>
    <w:next w:val="1"/>
    <w:qFormat/>
    <w:uiPriority w:val="99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226">
    <w:name w:val="Pa8"/>
    <w:basedOn w:val="1"/>
    <w:next w:val="1"/>
    <w:qFormat/>
    <w:uiPriority w:val="99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227">
    <w:name w:val="Pa4"/>
    <w:basedOn w:val="1"/>
    <w:next w:val="1"/>
    <w:qFormat/>
    <w:uiPriority w:val="99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228">
    <w:name w:val="Источник основной Знак1"/>
    <w:basedOn w:val="11"/>
    <w:link w:val="89"/>
    <w:qFormat/>
    <w:locked/>
    <w:uiPriority w:val="99"/>
    <w:rPr>
      <w:sz w:val="18"/>
    </w:rPr>
  </w:style>
  <w:style w:type="paragraph" w:customStyle="1" w:styleId="229">
    <w:name w:val="Номер РИС_ТАБ"/>
    <w:basedOn w:val="1"/>
    <w:next w:val="27"/>
    <w:qFormat/>
    <w:uiPriority w:val="99"/>
    <w:pPr>
      <w:keepNext/>
      <w:spacing w:line="240" w:lineRule="auto"/>
      <w:ind w:firstLine="0"/>
      <w:jc w:val="left"/>
    </w:pPr>
    <w:rPr>
      <w:i/>
      <w:smallCaps/>
    </w:rPr>
  </w:style>
  <w:style w:type="character" w:customStyle="1" w:styleId="230">
    <w:name w:val="Основной текст 3 Знак"/>
    <w:basedOn w:val="11"/>
    <w:link w:val="53"/>
    <w:qFormat/>
    <w:uiPriority w:val="0"/>
    <w:rPr>
      <w:sz w:val="16"/>
      <w:szCs w:val="16"/>
    </w:rPr>
  </w:style>
  <w:style w:type="character" w:customStyle="1" w:styleId="231">
    <w:name w:val="apple-style-span"/>
    <w:basedOn w:val="11"/>
    <w:qFormat/>
    <w:uiPriority w:val="99"/>
    <w:rPr>
      <w:rFonts w:cs="Times New Roman"/>
    </w:rPr>
  </w:style>
  <w:style w:type="paragraph" w:customStyle="1" w:styleId="232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33">
    <w:name w:val="Стиль 15 пт Междустр.интервал:  точно 18 пт"/>
    <w:basedOn w:val="1"/>
    <w:qFormat/>
    <w:uiPriority w:val="99"/>
    <w:pPr>
      <w:spacing w:line="360" w:lineRule="exact"/>
    </w:pPr>
    <w:rPr>
      <w:sz w:val="30"/>
    </w:rPr>
  </w:style>
  <w:style w:type="character" w:customStyle="1" w:styleId="234">
    <w:name w:val="b1"/>
    <w:qFormat/>
    <w:uiPriority w:val="99"/>
    <w:rPr>
      <w:b/>
    </w:rPr>
  </w:style>
  <w:style w:type="character" w:customStyle="1" w:styleId="235">
    <w:name w:val="Основной текст 2 Знак"/>
    <w:basedOn w:val="11"/>
    <w:link w:val="23"/>
    <w:qFormat/>
    <w:uiPriority w:val="0"/>
    <w:rPr>
      <w:sz w:val="28"/>
      <w:szCs w:val="28"/>
    </w:rPr>
  </w:style>
  <w:style w:type="paragraph" w:customStyle="1" w:styleId="236">
    <w:name w:val="Основной текст 21"/>
    <w:basedOn w:val="1"/>
    <w:qFormat/>
    <w:uiPriority w:val="99"/>
    <w:pPr>
      <w:widowControl w:val="0"/>
      <w:spacing w:line="240" w:lineRule="auto"/>
      <w:ind w:firstLine="709"/>
    </w:pPr>
    <w:rPr>
      <w:szCs w:val="24"/>
    </w:rPr>
  </w:style>
  <w:style w:type="paragraph" w:customStyle="1" w:styleId="237">
    <w:name w:val="ConsNormal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238">
    <w:name w:val="ConsNonformat"/>
    <w:qFormat/>
    <w:uiPriority w:val="99"/>
    <w:pPr>
      <w:widowControl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239">
    <w:name w:val="Основной текст с отступом 31"/>
    <w:basedOn w:val="1"/>
    <w:qFormat/>
    <w:uiPriority w:val="99"/>
    <w:rPr>
      <w:szCs w:val="28"/>
    </w:rPr>
  </w:style>
  <w:style w:type="paragraph" w:customStyle="1" w:styleId="240">
    <w:name w:val="Знак1"/>
    <w:basedOn w:val="1"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241">
    <w:name w:val="author1"/>
    <w:basedOn w:val="1"/>
    <w:qFormat/>
    <w:uiPriority w:val="99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242">
    <w:name w:val="postmetadata1"/>
    <w:basedOn w:val="1"/>
    <w:qFormat/>
    <w:uiPriority w:val="99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243">
    <w:name w:val="google-src-text1"/>
    <w:basedOn w:val="11"/>
    <w:qFormat/>
    <w:uiPriority w:val="99"/>
    <w:rPr>
      <w:rFonts w:cs="Times New Roman"/>
      <w:vanish/>
    </w:rPr>
  </w:style>
  <w:style w:type="character" w:customStyle="1" w:styleId="244">
    <w:name w:val="Дата1"/>
    <w:basedOn w:val="11"/>
    <w:qFormat/>
    <w:uiPriority w:val="99"/>
    <w:rPr>
      <w:rFonts w:cs="Times New Roman"/>
    </w:rPr>
  </w:style>
  <w:style w:type="paragraph" w:customStyle="1" w:styleId="245">
    <w:name w:val="FR1"/>
    <w:qFormat/>
    <w:uiPriority w:val="99"/>
    <w:pPr>
      <w:widowControl w:val="0"/>
      <w:spacing w:before="40"/>
    </w:pPr>
    <w:rPr>
      <w:rFonts w:ascii="Times New Roman" w:hAnsi="Times New Roman" w:eastAsia="Times New Roman" w:cs="Times New Roman"/>
      <w:sz w:val="18"/>
      <w:szCs w:val="18"/>
      <w:lang w:val="ru-RU" w:eastAsia="ru-RU" w:bidi="ar-SA"/>
    </w:rPr>
  </w:style>
  <w:style w:type="paragraph" w:customStyle="1" w:styleId="246">
    <w:name w:val="Style7"/>
    <w:basedOn w:val="1"/>
    <w:qFormat/>
    <w:uiPriority w:val="99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247">
    <w:name w:val="Абзац списка1"/>
    <w:basedOn w:val="1"/>
    <w:qFormat/>
    <w:uiPriority w:val="99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48">
    <w:name w:val="Абзац списка2"/>
    <w:basedOn w:val="1"/>
    <w:qFormat/>
    <w:uiPriority w:val="99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49">
    <w:name w:val="Абзац списка3"/>
    <w:basedOn w:val="1"/>
    <w:qFormat/>
    <w:uiPriority w:val="99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250">
    <w:name w:val="Font Style21"/>
    <w:basedOn w:val="11"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251">
    <w:name w:val="hps"/>
    <w:basedOn w:val="11"/>
    <w:qFormat/>
    <w:uiPriority w:val="0"/>
    <w:rPr>
      <w:rFonts w:cs="Times New Roman"/>
    </w:rPr>
  </w:style>
  <w:style w:type="paragraph" w:customStyle="1" w:styleId="252">
    <w:name w:val="table_heading"/>
    <w:basedOn w:val="1"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53">
    <w:name w:val="table_graphic"/>
    <w:basedOn w:val="1"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54">
    <w:name w:val="boxheading"/>
    <w:basedOn w:val="1"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55">
    <w:name w:val="chart_table_footnote"/>
    <w:basedOn w:val="1"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56">
    <w:name w:val="s_1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57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258">
    <w:name w:val="post-meta post-link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259">
    <w:name w:val="Гипертекстовая ссылка"/>
    <w:basedOn w:val="11"/>
    <w:qFormat/>
    <w:uiPriority w:val="0"/>
    <w:rPr>
      <w:color w:val="106BBE"/>
    </w:rPr>
  </w:style>
  <w:style w:type="character" w:customStyle="1" w:styleId="260">
    <w:name w:val="Цветовое выделение"/>
    <w:qFormat/>
    <w:uiPriority w:val="99"/>
    <w:rPr>
      <w:b/>
      <w:bCs/>
      <w:color w:val="26282F"/>
    </w:rPr>
  </w:style>
  <w:style w:type="paragraph" w:customStyle="1" w:styleId="261">
    <w:name w:val="lvl4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62">
    <w:name w:val="uppertitle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263">
    <w:name w:val="Знак Знак Знак Знак Знак Знак Знак Знак Знак Знак Знак Знак Знак Знак Знак Знак"/>
    <w:basedOn w:val="1"/>
    <w:qFormat/>
    <w:uiPriority w:val="0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264">
    <w:name w:val="Вставка"/>
    <w:basedOn w:val="1"/>
    <w:autoRedefine/>
    <w:qFormat/>
    <w:uiPriority w:val="0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265">
    <w:name w:val="Обычный с буллитом"/>
    <w:basedOn w:val="1"/>
    <w:link w:val="266"/>
    <w:autoRedefine/>
    <w:qFormat/>
    <w:uiPriority w:val="0"/>
    <w:pPr>
      <w:keepNext/>
      <w:numPr>
        <w:ilvl w:val="0"/>
        <w:numId w:val="6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266">
    <w:name w:val="Обычный с буллитом Знак"/>
    <w:link w:val="265"/>
    <w:uiPriority w:val="0"/>
    <w:rPr>
      <w:sz w:val="28"/>
      <w:szCs w:val="22"/>
      <w:lang w:val="en-US" w:eastAsia="en-US"/>
    </w:rPr>
  </w:style>
  <w:style w:type="character" w:customStyle="1" w:styleId="267">
    <w:name w:val="Footnote Text Char1"/>
    <w:basedOn w:val="11"/>
    <w:locked/>
    <w:uiPriority w:val="99"/>
    <w:rPr>
      <w:rFonts w:cs="Times New Roman"/>
    </w:rPr>
  </w:style>
  <w:style w:type="character" w:customStyle="1" w:styleId="268">
    <w:name w:val="Основной текст 3 Знак1"/>
    <w:basedOn w:val="11"/>
    <w:semiHidden/>
    <w:uiPriority w:val="99"/>
    <w:rPr>
      <w:sz w:val="16"/>
      <w:szCs w:val="16"/>
    </w:rPr>
  </w:style>
  <w:style w:type="paragraph" w:customStyle="1" w:styleId="269">
    <w:name w:val="Нумерованный Список"/>
    <w:basedOn w:val="1"/>
    <w:uiPriority w:val="0"/>
    <w:pPr>
      <w:spacing w:before="120" w:after="120" w:line="240" w:lineRule="auto"/>
      <w:ind w:firstLine="0"/>
    </w:pPr>
    <w:rPr>
      <w:szCs w:val="24"/>
    </w:rPr>
  </w:style>
  <w:style w:type="character" w:customStyle="1" w:styleId="270">
    <w:name w:val="highlight"/>
    <w:basedOn w:val="11"/>
    <w:uiPriority w:val="0"/>
    <w:rPr>
      <w:shd w:val="clear" w:color="auto" w:fill="DDDDDD"/>
    </w:rPr>
  </w:style>
  <w:style w:type="paragraph" w:customStyle="1" w:styleId="271">
    <w:name w:val="normtext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272">
    <w:name w:val="normtitle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273">
    <w:name w:val="normtitlec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274">
    <w:name w:val="Pa0"/>
    <w:basedOn w:val="188"/>
    <w:next w:val="188"/>
    <w:uiPriority w:val="99"/>
    <w:pPr>
      <w:spacing w:line="241" w:lineRule="atLeast"/>
    </w:pPr>
    <w:rPr>
      <w:rFonts w:ascii="Hoefler Txt" w:hAnsi="Hoefler Txt"/>
      <w:color w:val="auto"/>
    </w:rPr>
  </w:style>
  <w:style w:type="character" w:customStyle="1" w:styleId="275">
    <w:name w:val="A2"/>
    <w:uiPriority w:val="99"/>
    <w:rPr>
      <w:rFonts w:cs="Hoefler Txt"/>
      <w:color w:val="000000"/>
      <w:sz w:val="32"/>
      <w:szCs w:val="32"/>
    </w:rPr>
  </w:style>
  <w:style w:type="character" w:customStyle="1" w:styleId="276">
    <w:name w:val="A0"/>
    <w:uiPriority w:val="99"/>
    <w:rPr>
      <w:rFonts w:cs="Hoefler Txt"/>
      <w:color w:val="000000"/>
      <w:sz w:val="124"/>
      <w:szCs w:val="124"/>
    </w:rPr>
  </w:style>
  <w:style w:type="table" w:customStyle="1" w:styleId="277">
    <w:name w:val="Сетка таблицы2"/>
    <w:basedOn w:val="12"/>
    <w:uiPriority w:val="59"/>
    <w:rPr>
      <w:rFonts w:asciiTheme="minorHAnsi" w:hAnsiTheme="minorHAnsi" w:eastAsiaTheme="minorEastAsia" w:cstheme="minorBid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8">
    <w:name w:val="A1"/>
    <w:uiPriority w:val="99"/>
    <w:rPr>
      <w:color w:val="000000"/>
      <w:sz w:val="72"/>
      <w:szCs w:val="72"/>
    </w:rPr>
  </w:style>
  <w:style w:type="paragraph" w:customStyle="1" w:styleId="279">
    <w:name w:val="Pa6"/>
    <w:basedOn w:val="188"/>
    <w:next w:val="188"/>
    <w:uiPriority w:val="99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280">
    <w:name w:val="Pa1"/>
    <w:basedOn w:val="188"/>
    <w:next w:val="188"/>
    <w:uiPriority w:val="99"/>
    <w:pPr>
      <w:spacing w:line="201" w:lineRule="atLeast"/>
    </w:pPr>
    <w:rPr>
      <w:color w:val="auto"/>
    </w:rPr>
  </w:style>
  <w:style w:type="paragraph" w:customStyle="1" w:styleId="281">
    <w:name w:val="Pa2"/>
    <w:basedOn w:val="188"/>
    <w:next w:val="188"/>
    <w:uiPriority w:val="99"/>
    <w:pPr>
      <w:spacing w:line="201" w:lineRule="atLeast"/>
    </w:pPr>
    <w:rPr>
      <w:color w:val="auto"/>
    </w:rPr>
  </w:style>
  <w:style w:type="paragraph" w:customStyle="1" w:styleId="282">
    <w:name w:val="Pa16"/>
    <w:basedOn w:val="188"/>
    <w:next w:val="188"/>
    <w:uiPriority w:val="99"/>
    <w:pPr>
      <w:spacing w:line="201" w:lineRule="atLeast"/>
    </w:pPr>
    <w:rPr>
      <w:color w:val="auto"/>
    </w:rPr>
  </w:style>
  <w:style w:type="paragraph" w:customStyle="1" w:styleId="283">
    <w:name w:val="Вставка с буллитом"/>
    <w:basedOn w:val="1"/>
    <w:autoRedefine/>
    <w:uiPriority w:val="0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284">
    <w:name w:val="s4"/>
    <w:basedOn w:val="11"/>
    <w:uiPriority w:val="0"/>
  </w:style>
  <w:style w:type="character" w:customStyle="1" w:styleId="285">
    <w:name w:val="point_title1"/>
    <w:basedOn w:val="11"/>
    <w:uiPriority w:val="0"/>
    <w:rPr>
      <w:b/>
      <w:bCs/>
    </w:rPr>
  </w:style>
  <w:style w:type="character" w:customStyle="1" w:styleId="286">
    <w:name w:val="author_type"/>
    <w:basedOn w:val="11"/>
    <w:uiPriority w:val="0"/>
  </w:style>
  <w:style w:type="paragraph" w:customStyle="1" w:styleId="287">
    <w:name w:val="s_34"/>
    <w:basedOn w:val="1"/>
    <w:uiPriority w:val="0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288">
    <w:name w:val="s_94"/>
    <w:basedOn w:val="1"/>
    <w:uiPriority w:val="0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289">
    <w:name w:val="s_222"/>
    <w:basedOn w:val="1"/>
    <w:uiPriority w:val="0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290">
    <w:name w:val="s_153"/>
    <w:basedOn w:val="1"/>
    <w:uiPriority w:val="0"/>
    <w:pPr>
      <w:spacing w:line="240" w:lineRule="auto"/>
      <w:ind w:left="825" w:firstLine="0"/>
      <w:jc w:val="left"/>
    </w:pPr>
    <w:rPr>
      <w:szCs w:val="24"/>
    </w:rPr>
  </w:style>
  <w:style w:type="character" w:customStyle="1" w:styleId="291">
    <w:name w:val="s_103"/>
    <w:basedOn w:val="11"/>
    <w:uiPriority w:val="0"/>
    <w:rPr>
      <w:b/>
      <w:bCs/>
      <w:color w:val="000080"/>
    </w:rPr>
  </w:style>
  <w:style w:type="paragraph" w:customStyle="1" w:styleId="292">
    <w:name w:val="s_13"/>
    <w:basedOn w:val="1"/>
    <w:uiPriority w:val="0"/>
    <w:pPr>
      <w:spacing w:line="240" w:lineRule="auto"/>
      <w:jc w:val="left"/>
    </w:pPr>
    <w:rPr>
      <w:szCs w:val="24"/>
    </w:rPr>
  </w:style>
  <w:style w:type="paragraph" w:customStyle="1" w:styleId="293">
    <w:name w:val="s_252"/>
    <w:basedOn w:val="1"/>
    <w:uiPriority w:val="0"/>
    <w:pPr>
      <w:spacing w:line="240" w:lineRule="auto"/>
      <w:ind w:firstLine="0"/>
      <w:jc w:val="left"/>
    </w:pPr>
    <w:rPr>
      <w:szCs w:val="24"/>
    </w:rPr>
  </w:style>
  <w:style w:type="paragraph" w:customStyle="1" w:styleId="294">
    <w:name w:val="entry-meta"/>
    <w:basedOn w:val="1"/>
    <w:uiPriority w:val="0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295">
    <w:name w:val="ФТ_Основной текст"/>
    <w:basedOn w:val="1"/>
    <w:qFormat/>
    <w:uiPriority w:val="0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296">
    <w:name w:val="Вассо абзац"/>
    <w:basedOn w:val="1"/>
    <w:link w:val="297"/>
    <w:uiPriority w:val="0"/>
    <w:pPr>
      <w:ind w:firstLine="709"/>
    </w:pPr>
    <w:rPr>
      <w:szCs w:val="24"/>
      <w:lang w:eastAsia="en-US"/>
    </w:rPr>
  </w:style>
  <w:style w:type="character" w:customStyle="1" w:styleId="297">
    <w:name w:val="Вассо абзац Знак"/>
    <w:link w:val="296"/>
    <w:uiPriority w:val="0"/>
    <w:rPr>
      <w:sz w:val="24"/>
      <w:szCs w:val="24"/>
      <w:lang w:eastAsia="en-US"/>
    </w:rPr>
  </w:style>
  <w:style w:type="table" w:customStyle="1" w:styleId="298">
    <w:name w:val="Сетка таблицы3"/>
    <w:basedOn w:val="1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9">
    <w:name w:val="skiplink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300">
    <w:name w:val="Просмотренная гиперссылка1"/>
    <w:basedOn w:val="11"/>
    <w:semiHidden/>
    <w:unhideWhenUsed/>
    <w:uiPriority w:val="99"/>
    <w:rPr>
      <w:color w:val="954F72"/>
      <w:u w:val="single"/>
    </w:rPr>
  </w:style>
  <w:style w:type="table" w:customStyle="1" w:styleId="301">
    <w:name w:val="Сетка таблицы4"/>
    <w:basedOn w:val="12"/>
    <w:uiPriority w:val="0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2">
    <w:name w:val="Pa18"/>
    <w:basedOn w:val="1"/>
    <w:next w:val="1"/>
    <w:uiPriority w:val="99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303">
    <w:name w:val="Сетка таблицы11"/>
    <w:basedOn w:val="12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4">
    <w:name w:val="fn hp_refine_font"/>
    <w:basedOn w:val="11"/>
    <w:uiPriority w:val="99"/>
  </w:style>
  <w:style w:type="character" w:customStyle="1" w:styleId="305">
    <w:name w:val="Основной текст_"/>
    <w:basedOn w:val="11"/>
    <w:link w:val="306"/>
    <w:locked/>
    <w:uiPriority w:val="0"/>
    <w:rPr>
      <w:sz w:val="26"/>
      <w:szCs w:val="26"/>
      <w:shd w:val="clear" w:color="auto" w:fill="FFFFFF"/>
    </w:rPr>
  </w:style>
  <w:style w:type="paragraph" w:customStyle="1" w:styleId="306">
    <w:name w:val="Основной текст2"/>
    <w:basedOn w:val="1"/>
    <w:link w:val="305"/>
    <w:uiPriority w:val="0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character" w:customStyle="1" w:styleId="307">
    <w:name w:val="Схема документа Знак"/>
    <w:basedOn w:val="11"/>
    <w:link w:val="30"/>
    <w:semiHidden/>
    <w:uiPriority w:val="0"/>
    <w:rPr>
      <w:rFonts w:ascii="Lucida Grande CY" w:hAnsi="Lucida Grande CY" w:eastAsiaTheme="minorHAnsi" w:cstheme="minorBidi"/>
      <w:sz w:val="24"/>
      <w:szCs w:val="24"/>
      <w:lang w:eastAsia="en-US"/>
    </w:rPr>
  </w:style>
  <w:style w:type="table" w:customStyle="1" w:styleId="308">
    <w:name w:val="Сетка таблицы5"/>
    <w:basedOn w:val="12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Сетка таблицы12"/>
    <w:basedOn w:val="12"/>
    <w:uiPriority w:val="0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111"/>
    <w:basedOn w:val="12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6"/>
    <w:basedOn w:val="12"/>
    <w:uiPriority w:val="0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7"/>
    <w:basedOn w:val="12"/>
    <w:uiPriority w:val="0"/>
    <w:rPr>
      <w:rFonts w:asciiTheme="minorHAnsi" w:hAnsiTheme="minorHAnsi" w:eastAsiaTheme="minorEastAsia" w:cstheme="minorBid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Таблица-сетка 6 цветная1"/>
    <w:basedOn w:val="12"/>
    <w:uiPriority w:val="51"/>
    <w:rPr>
      <w:rFonts w:asciiTheme="minorHAnsi" w:hAnsiTheme="minorHAnsi" w:eastAsiaTheme="minorHAnsi" w:cstheme="minorBidi"/>
      <w:color w:val="000000" w:themeColor="text1"/>
      <w:sz w:val="22"/>
      <w:szCs w:val="22"/>
      <w:lang w:eastAsia="en-US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314">
    <w:name w:val="Light List Accent 3"/>
    <w:basedOn w:val="12"/>
    <w:uiPriority w:val="61"/>
    <w:rPr>
      <w:rFonts w:asciiTheme="minorHAnsi" w:hAnsiTheme="minorHAnsi" w:eastAsiaTheme="minorEastAsia" w:cstheme="minorBidi"/>
      <w:sz w:val="24"/>
      <w:szCs w:val="24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character" w:customStyle="1" w:styleId="315">
    <w:name w:val="indent1"/>
    <w:basedOn w:val="11"/>
    <w:uiPriority w:val="0"/>
  </w:style>
  <w:style w:type="character" w:customStyle="1" w:styleId="316">
    <w:name w:val="wb-invisible"/>
    <w:basedOn w:val="11"/>
    <w:uiPriority w:val="0"/>
  </w:style>
  <w:style w:type="character" w:customStyle="1" w:styleId="317">
    <w:name w:val="atn"/>
    <w:basedOn w:val="11"/>
    <w:uiPriority w:val="0"/>
  </w:style>
  <w:style w:type="paragraph" w:customStyle="1" w:styleId="318">
    <w:name w:val="DB Retrait corps de texte"/>
    <w:basedOn w:val="1"/>
    <w:uiPriority w:val="0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319">
    <w:name w:val="Таблица-сетка 4 — акцент 11"/>
    <w:basedOn w:val="12"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20">
    <w:name w:val="Список-таблица 21"/>
    <w:basedOn w:val="12"/>
    <w:uiPriority w:val="4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paragraph" w:customStyle="1" w:styleId="321">
    <w:name w:val="Pa35"/>
    <w:basedOn w:val="188"/>
    <w:next w:val="188"/>
    <w:uiPriority w:val="99"/>
    <w:pPr>
      <w:spacing w:line="161" w:lineRule="atLeast"/>
    </w:pPr>
    <w:rPr>
      <w:rFonts w:ascii="Trebuchet MS" w:hAnsi="Trebuchet MS"/>
      <w:color w:val="auto"/>
    </w:rPr>
  </w:style>
  <w:style w:type="paragraph" w:customStyle="1" w:styleId="322">
    <w:name w:val="Pa36"/>
    <w:basedOn w:val="188"/>
    <w:next w:val="188"/>
    <w:uiPriority w:val="99"/>
    <w:pPr>
      <w:spacing w:line="161" w:lineRule="atLeast"/>
    </w:pPr>
    <w:rPr>
      <w:rFonts w:ascii="Trebuchet MS" w:hAnsi="Trebuchet MS"/>
      <w:color w:val="auto"/>
    </w:rPr>
  </w:style>
  <w:style w:type="paragraph" w:customStyle="1" w:styleId="323">
    <w:name w:val="Pa37"/>
    <w:basedOn w:val="188"/>
    <w:next w:val="188"/>
    <w:uiPriority w:val="99"/>
    <w:pPr>
      <w:spacing w:line="181" w:lineRule="atLeast"/>
    </w:pPr>
    <w:rPr>
      <w:rFonts w:ascii="Trebuchet MS" w:hAnsi="Trebuchet MS"/>
      <w:color w:val="auto"/>
    </w:rPr>
  </w:style>
  <w:style w:type="paragraph" w:customStyle="1" w:styleId="324">
    <w:name w:val="Pa38"/>
    <w:basedOn w:val="188"/>
    <w:next w:val="188"/>
    <w:uiPriority w:val="99"/>
    <w:pPr>
      <w:spacing w:line="181" w:lineRule="atLeast"/>
    </w:pPr>
    <w:rPr>
      <w:rFonts w:ascii="Trebuchet MS" w:hAnsi="Trebuchet MS"/>
      <w:color w:val="auto"/>
    </w:rPr>
  </w:style>
  <w:style w:type="table" w:customStyle="1" w:styleId="325">
    <w:name w:val="Таблица-сетка 4 — акцент 111"/>
    <w:basedOn w:val="12"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26">
    <w:name w:val="Список-таблица 211"/>
    <w:basedOn w:val="12"/>
    <w:uiPriority w:val="4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327">
    <w:name w:val="long_text"/>
    <w:uiPriority w:val="0"/>
    <w:rPr>
      <w:rFonts w:cs="Times New Roman"/>
    </w:rPr>
  </w:style>
  <w:style w:type="paragraph" w:customStyle="1" w:styleId="328">
    <w:name w:val="Цветной список - Акцент 11"/>
    <w:basedOn w:val="1"/>
    <w:qFormat/>
    <w:uiPriority w:val="34"/>
    <w:pPr>
      <w:ind w:left="720" w:firstLine="709"/>
      <w:contextualSpacing/>
    </w:pPr>
    <w:rPr>
      <w:rFonts w:ascii="Calibri" w:hAnsi="Calibri" w:eastAsia="Calibri"/>
      <w:szCs w:val="22"/>
      <w:lang w:eastAsia="en-US"/>
    </w:rPr>
  </w:style>
  <w:style w:type="paragraph" w:customStyle="1" w:styleId="329">
    <w:name w:val="List Paragraph1"/>
    <w:basedOn w:val="1"/>
    <w:uiPriority w:val="0"/>
    <w:pPr>
      <w:spacing w:before="60" w:line="240" w:lineRule="auto"/>
      <w:ind w:left="720"/>
    </w:pPr>
  </w:style>
  <w:style w:type="character" w:customStyle="1" w:styleId="330">
    <w:name w:val="Стандартный HTML Знак"/>
    <w:basedOn w:val="11"/>
    <w:link w:val="56"/>
    <w:semiHidden/>
    <w:uiPriority w:val="99"/>
    <w:rPr>
      <w:rFonts w:ascii="Courier New" w:hAnsi="Courier New" w:cs="Courier New"/>
    </w:rPr>
  </w:style>
  <w:style w:type="paragraph" w:customStyle="1" w:styleId="331">
    <w:name w:val="font5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332">
    <w:name w:val="font6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333">
    <w:name w:val="font7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334">
    <w:name w:val="font8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335">
    <w:name w:val="font9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336">
    <w:name w:val="font10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337">
    <w:name w:val="font11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338">
    <w:name w:val="xl73"/>
    <w:basedOn w:val="1"/>
    <w:uiPriority w:val="0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339">
    <w:name w:val="xl74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340">
    <w:name w:val="xl75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341">
    <w:name w:val="xl76"/>
    <w:basedOn w:val="1"/>
    <w:uiPriority w:val="0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342">
    <w:name w:val="xl77"/>
    <w:basedOn w:val="1"/>
    <w:uiPriority w:val="0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343">
    <w:name w:val="xl78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344">
    <w:name w:val="xl79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345">
    <w:name w:val="xl80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346">
    <w:name w:val="xl81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347">
    <w:name w:val="xl82"/>
    <w:basedOn w:val="1"/>
    <w:uiPriority w:val="0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348">
    <w:name w:val="xl83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349">
    <w:name w:val="xl84"/>
    <w:basedOn w:val="1"/>
    <w:uiPriority w:val="0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350">
    <w:name w:val="xl85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351">
    <w:name w:val="xl86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352">
    <w:name w:val="xl87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353">
    <w:name w:val="xl88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354">
    <w:name w:val="xl89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355">
    <w:name w:val="xl90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356">
    <w:name w:val="xl91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357">
    <w:name w:val="xl92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358">
    <w:name w:val="xl93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359">
    <w:name w:val="xl94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360">
    <w:name w:val="xl95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361">
    <w:name w:val="xl96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362">
    <w:name w:val="xl97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363">
    <w:name w:val="xl98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364">
    <w:name w:val="xl99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365">
    <w:name w:val="xl100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366">
    <w:name w:val="xl101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367">
    <w:name w:val="xl102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368">
    <w:name w:val="xl103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369">
    <w:name w:val="xl104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370">
    <w:name w:val="xl105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371">
    <w:name w:val="xl106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372">
    <w:name w:val="xl107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373">
    <w:name w:val="xl108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374">
    <w:name w:val="xl109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375">
    <w:name w:val="xl110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376">
    <w:name w:val="xl111"/>
    <w:basedOn w:val="1"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377">
    <w:name w:val="xl112"/>
    <w:basedOn w:val="1"/>
    <w:uiPriority w:val="0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378">
    <w:name w:val="xl113"/>
    <w:basedOn w:val="1"/>
    <w:uiPriority w:val="0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379">
    <w:name w:val="xl114"/>
    <w:basedOn w:val="1"/>
    <w:uiPriority w:val="0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380">
    <w:name w:val="xl115"/>
    <w:basedOn w:val="1"/>
    <w:uiPriority w:val="0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381">
    <w:name w:val="xl116"/>
    <w:basedOn w:val="1"/>
    <w:uiPriority w:val="0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382">
    <w:name w:val="xl117"/>
    <w:basedOn w:val="1"/>
    <w:uiPriority w:val="0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383">
    <w:name w:val="xl118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384">
    <w:name w:val="xl119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385">
    <w:name w:val="xl120"/>
    <w:basedOn w:val="1"/>
    <w:qFormat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386">
    <w:name w:val="xl121"/>
    <w:basedOn w:val="1"/>
    <w:qFormat/>
    <w:uiPriority w:val="0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387">
    <w:name w:val="Сетка таблицы8"/>
    <w:basedOn w:val="12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8">
    <w:name w:val="Сетка таблицы9"/>
    <w:basedOn w:val="12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9">
    <w:name w:val="Body text_"/>
    <w:basedOn w:val="11"/>
    <w:link w:val="390"/>
    <w:qFormat/>
    <w:uiPriority w:val="0"/>
    <w:rPr>
      <w:sz w:val="26"/>
      <w:szCs w:val="26"/>
      <w:shd w:val="clear" w:color="auto" w:fill="FFFFFF"/>
    </w:rPr>
  </w:style>
  <w:style w:type="paragraph" w:customStyle="1" w:styleId="390">
    <w:name w:val="Body Text1"/>
    <w:basedOn w:val="1"/>
    <w:link w:val="389"/>
    <w:qFormat/>
    <w:uiPriority w:val="0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391">
    <w:name w:val="Body text (10)_"/>
    <w:basedOn w:val="11"/>
    <w:link w:val="392"/>
    <w:qFormat/>
    <w:uiPriority w:val="0"/>
    <w:rPr>
      <w:b/>
      <w:bCs/>
      <w:shd w:val="clear" w:color="auto" w:fill="FFFFFF"/>
    </w:rPr>
  </w:style>
  <w:style w:type="paragraph" w:customStyle="1" w:styleId="392">
    <w:name w:val="Body text (10)"/>
    <w:basedOn w:val="1"/>
    <w:link w:val="391"/>
    <w:qFormat/>
    <w:uiPriority w:val="0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character" w:customStyle="1" w:styleId="393">
    <w:name w:val="Body text + 12 pt"/>
    <w:basedOn w:val="389"/>
    <w:qFormat/>
    <w:uiPriority w:val="0"/>
    <w:rPr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94">
    <w:name w:val="Body text + 12 pt;Bold"/>
    <w:basedOn w:val="389"/>
    <w:qFormat/>
    <w:uiPriority w:val="0"/>
    <w:rPr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customStyle="1" w:styleId="395">
    <w:name w:val="Сетка таблицы10"/>
    <w:basedOn w:val="12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6">
    <w:name w:val="Subtle Emphasis"/>
    <w:basedOn w:val="11"/>
    <w:qFormat/>
    <w:uiPriority w:val="19"/>
    <w:rPr>
      <w:i/>
      <w:iCs/>
      <w:color w:val="3F3F3F" w:themeColor="text1" w:themeTint="BF"/>
    </w:rPr>
  </w:style>
  <w:style w:type="table" w:customStyle="1" w:styleId="397">
    <w:name w:val="Сетка таблицы28"/>
    <w:basedOn w:val="12"/>
    <w:qFormat/>
    <w:uiPriority w:val="39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98">
    <w:name w:val="Заголовок статьи"/>
    <w:basedOn w:val="1"/>
    <w:next w:val="1"/>
    <w:qFormat/>
    <w:uiPriority w:val="99"/>
    <w:pPr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 w:eastAsiaTheme="minorHAnsi"/>
      <w:szCs w:val="24"/>
      <w:lang w:eastAsia="en-US"/>
    </w:rPr>
  </w:style>
  <w:style w:type="character" w:customStyle="1" w:styleId="399">
    <w:name w:val="z-Начало формы Знак"/>
    <w:basedOn w:val="11"/>
    <w:link w:val="79"/>
    <w:semiHidden/>
    <w:qFormat/>
    <w:uiPriority w:val="99"/>
    <w:rPr>
      <w:rFonts w:ascii="Cambria" w:hAnsi="Cambria"/>
      <w:b/>
      <w:bCs/>
      <w:sz w:val="26"/>
      <w:szCs w:val="26"/>
    </w:rPr>
  </w:style>
  <w:style w:type="character" w:customStyle="1" w:styleId="400">
    <w:name w:val="z-Конец формы Знак"/>
    <w:basedOn w:val="11"/>
    <w:link w:val="80"/>
    <w:qFormat/>
    <w:uiPriority w:val="99"/>
    <w:rPr>
      <w:sz w:val="24"/>
    </w:rPr>
  </w:style>
  <w:style w:type="paragraph" w:customStyle="1" w:styleId="401">
    <w:name w:val="msonormal"/>
    <w:basedOn w:val="1"/>
    <w:qFormat/>
    <w:uiPriority w:val="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402">
    <w:name w:val="Сетка таблицы13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3">
    <w:name w:val="Заголовок 3 Знак1"/>
    <w:qFormat/>
    <w:uiPriority w:val="0"/>
    <w:rPr>
      <w:rFonts w:eastAsia="Calibri"/>
      <w:sz w:val="24"/>
      <w:lang w:val="ru-RU" w:eastAsia="ru-RU"/>
    </w:rPr>
  </w:style>
  <w:style w:type="character" w:customStyle="1" w:styleId="404">
    <w:name w:val="Char Style 10"/>
    <w:basedOn w:val="11"/>
    <w:link w:val="405"/>
    <w:qFormat/>
    <w:uiPriority w:val="99"/>
    <w:rPr>
      <w:sz w:val="26"/>
      <w:szCs w:val="26"/>
      <w:shd w:val="clear" w:color="auto" w:fill="FFFFFF"/>
    </w:rPr>
  </w:style>
  <w:style w:type="paragraph" w:customStyle="1" w:styleId="405">
    <w:name w:val="Style 9"/>
    <w:basedOn w:val="1"/>
    <w:link w:val="404"/>
    <w:qFormat/>
    <w:uiPriority w:val="99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paragraph" w:customStyle="1" w:styleId="406">
    <w:name w:val="ConsPlusDocList"/>
    <w:qFormat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407">
    <w:name w:val="ConsPlusTitlePage"/>
    <w:qFormat/>
    <w:uiPriority w:val="0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paragraph" w:customStyle="1" w:styleId="408">
    <w:name w:val="ConsPlusJurTerm"/>
    <w:qFormat/>
    <w:uiPriority w:val="0"/>
    <w:pPr>
      <w:widowControl w:val="0"/>
      <w:autoSpaceDE w:val="0"/>
      <w:autoSpaceDN w:val="0"/>
    </w:pPr>
    <w:rPr>
      <w:rFonts w:ascii="Tahoma" w:hAnsi="Tahoma" w:eastAsia="Times New Roman" w:cs="Tahoma"/>
      <w:sz w:val="26"/>
      <w:lang w:val="ru-RU" w:eastAsia="ru-RU" w:bidi="ar-SA"/>
    </w:rPr>
  </w:style>
  <w:style w:type="paragraph" w:customStyle="1" w:styleId="409">
    <w:name w:val="ConsPlusTextList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lang w:val="ru-RU" w:eastAsia="ru-RU" w:bidi="ar-SA"/>
    </w:rPr>
  </w:style>
  <w:style w:type="paragraph" w:customStyle="1" w:styleId="410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hAnsi="Times New Roman CYR" w:cs="Times New Roman CYR" w:eastAsiaTheme="minorEastAsia"/>
      <w:color w:val="353842"/>
      <w:szCs w:val="24"/>
      <w:shd w:val="clear" w:color="auto" w:fill="F0F0F0"/>
    </w:rPr>
  </w:style>
  <w:style w:type="paragraph" w:customStyle="1" w:styleId="411">
    <w:name w:val="Информация о версии"/>
    <w:basedOn w:val="410"/>
    <w:next w:val="1"/>
    <w:qFormat/>
    <w:uiPriority w:val="99"/>
    <w:rPr>
      <w:i/>
      <w:iCs/>
    </w:rPr>
  </w:style>
  <w:style w:type="character" w:customStyle="1" w:styleId="412">
    <w:name w:val="Основной текст (2) + 6;5 pt"/>
    <w:basedOn w:val="1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413">
    <w:name w:val="Сетка таблицы14"/>
    <w:basedOn w:val="12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15"/>
    <w:basedOn w:val="12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5">
    <w:name w:val="Основной текст (2) + Курсив"/>
    <w:basedOn w:val="11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6">
    <w:name w:val="Основной текст (2)"/>
    <w:basedOn w:val="1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7">
    <w:name w:val="Основной текст (2)_"/>
    <w:basedOn w:val="11"/>
    <w:qFormat/>
    <w:uiPriority w:val="0"/>
    <w:rPr>
      <w:rFonts w:ascii="Times New Roman" w:hAnsi="Times New Roman" w:eastAsia="Times New Roman" w:cs="Times New Roman"/>
      <w:i/>
      <w:iCs/>
      <w:sz w:val="18"/>
      <w:szCs w:val="18"/>
      <w:u w:val="none"/>
    </w:rPr>
  </w:style>
  <w:style w:type="character" w:customStyle="1" w:styleId="418">
    <w:name w:val="Основной текст (2) + 7 pt;Не курсив"/>
    <w:basedOn w:val="41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19">
    <w:name w:val="Основной текст (2) + 8 pt;Полужирный;Не курсив"/>
    <w:basedOn w:val="417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20">
    <w:name w:val="Основной текст (2) + 5 pt;Не курсив"/>
    <w:basedOn w:val="41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421">
    <w:name w:val="Основной текст (2) + 7 pt"/>
    <w:basedOn w:val="41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22">
    <w:name w:val="Заголовок №1"/>
    <w:basedOn w:val="11"/>
    <w:qFormat/>
    <w:uiPriority w:val="0"/>
    <w:rPr>
      <w:rFonts w:ascii="Times New Roman" w:hAnsi="Times New Roman" w:eastAsia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423">
    <w:name w:val="сноска"/>
    <w:basedOn w:val="1"/>
    <w:qFormat/>
    <w:uiPriority w:val="0"/>
    <w:pPr>
      <w:spacing w:line="240" w:lineRule="auto"/>
      <w:ind w:firstLine="0"/>
    </w:pPr>
    <w:rPr>
      <w:sz w:val="20"/>
      <w:szCs w:val="24"/>
    </w:rPr>
  </w:style>
  <w:style w:type="table" w:customStyle="1" w:styleId="424">
    <w:name w:val="Сетка таблицы16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17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Сетка таблицы21"/>
    <w:basedOn w:val="12"/>
    <w:qFormat/>
    <w:uiPriority w:val="59"/>
    <w:rPr>
      <w:rFonts w:asciiTheme="minorHAnsi" w:hAnsiTheme="minorHAnsi" w:eastAsiaTheme="minorEastAsia" w:cstheme="minorBid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Сетка таблицы31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Сетка таблицы41"/>
    <w:basedOn w:val="12"/>
    <w:qFormat/>
    <w:uiPriority w:val="0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Сетка таблицы112"/>
    <w:basedOn w:val="12"/>
    <w:qFormat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51"/>
    <w:basedOn w:val="12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121"/>
    <w:basedOn w:val="12"/>
    <w:qFormat/>
    <w:uiPriority w:val="0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1111"/>
    <w:basedOn w:val="12"/>
    <w:qFormat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61"/>
    <w:basedOn w:val="12"/>
    <w:qFormat/>
    <w:uiPriority w:val="0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Сетка таблицы71"/>
    <w:basedOn w:val="12"/>
    <w:qFormat/>
    <w:uiPriority w:val="0"/>
    <w:rPr>
      <w:rFonts w:asciiTheme="minorHAnsi" w:hAnsiTheme="minorHAnsi" w:eastAsiaTheme="minorEastAsia" w:cstheme="minorBid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Таблица-сетка 6 цветная11"/>
    <w:basedOn w:val="12"/>
    <w:qFormat/>
    <w:uiPriority w:val="51"/>
    <w:rPr>
      <w:rFonts w:asciiTheme="minorHAnsi" w:hAnsiTheme="minorHAnsi" w:eastAsiaTheme="minorHAnsi" w:cstheme="minorBidi"/>
      <w:color w:val="000000" w:themeColor="text1"/>
      <w:sz w:val="22"/>
      <w:szCs w:val="22"/>
      <w:lang w:eastAsia="en-US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6">
    <w:name w:val="Светлый список - Акцент 31"/>
    <w:basedOn w:val="12"/>
    <w:qFormat/>
    <w:uiPriority w:val="61"/>
    <w:rPr>
      <w:rFonts w:asciiTheme="minorHAnsi" w:hAnsiTheme="minorHAnsi" w:eastAsiaTheme="minorEastAsia" w:cstheme="minorBidi"/>
      <w:sz w:val="24"/>
      <w:szCs w:val="24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customStyle="1" w:styleId="437">
    <w:name w:val="Таблица-сетка 4 — акцент 112"/>
    <w:basedOn w:val="12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8">
    <w:name w:val="Список-таблица 212"/>
    <w:basedOn w:val="12"/>
    <w:qFormat/>
    <w:uiPriority w:val="4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9">
    <w:name w:val="Таблица-сетка 4 — акцент 1111"/>
    <w:basedOn w:val="12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0">
    <w:name w:val="Список-таблица 2111"/>
    <w:basedOn w:val="12"/>
    <w:qFormat/>
    <w:uiPriority w:val="4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1">
    <w:name w:val="Сетка таблицы81"/>
    <w:basedOn w:val="12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Сетка таблицы91"/>
    <w:basedOn w:val="12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101"/>
    <w:basedOn w:val="12"/>
    <w:qFormat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Сетка таблицы281"/>
    <w:basedOn w:val="12"/>
    <w:qFormat/>
    <w:uiPriority w:val="39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Сетка таблицы13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Сетка таблицы141"/>
    <w:basedOn w:val="12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Сетка таблицы151"/>
    <w:basedOn w:val="12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48">
    <w:name w:val="Неразрешенное упоминание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9">
    <w:name w:val="Неразрешенное упоминание3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50">
    <w:name w:val="обычный_1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customStyle="1" w:styleId="451">
    <w:name w:val="Абзац3"/>
    <w:basedOn w:val="1"/>
    <w:next w:val="1"/>
    <w:qFormat/>
    <w:uiPriority w:val="0"/>
    <w:pPr>
      <w:spacing w:line="240" w:lineRule="auto"/>
    </w:pPr>
    <w:rPr>
      <w:szCs w:val="24"/>
    </w:rPr>
  </w:style>
  <w:style w:type="paragraph" w:customStyle="1" w:styleId="452">
    <w:name w:val="Char Char Car Car Char Char Car Car Char Char Car Car Char Char"/>
    <w:basedOn w:val="1"/>
    <w:qFormat/>
    <w:uiPriority w:val="0"/>
    <w:pPr>
      <w:spacing w:after="160" w:line="240" w:lineRule="exact"/>
      <w:ind w:firstLine="0"/>
      <w:jc w:val="left"/>
    </w:pPr>
    <w:rPr>
      <w:sz w:val="20"/>
    </w:rPr>
  </w:style>
  <w:style w:type="paragraph" w:customStyle="1" w:styleId="453">
    <w:name w:val="Внимание: недобросовестность!"/>
    <w:basedOn w:val="1"/>
    <w:next w:val="1"/>
    <w:qFormat/>
    <w:uiPriority w:val="0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454">
    <w:name w:val="Знак Знак1 Знак Знак Знак Знак"/>
    <w:basedOn w:val="1"/>
    <w:qFormat/>
    <w:uiPriority w:val="0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455">
    <w:name w:val="Утратил силу"/>
    <w:qFormat/>
    <w:uiPriority w:val="0"/>
    <w:rPr>
      <w:strike/>
      <w:color w:val="6666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ИЭПП</Company>
  <Pages>6</Pages>
  <Words>1528</Words>
  <Characters>8716</Characters>
  <Lines>72</Lines>
  <Paragraphs>20</Paragraphs>
  <TotalTime>35</TotalTime>
  <ScaleCrop>false</ScaleCrop>
  <LinksUpToDate>false</LinksUpToDate>
  <CharactersWithSpaces>10224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2024-11-17T11:55:00Z</dcterms:created>
  <dc:creator>Илья Соколов</dc:creator>
  <cp:lastModifiedBy>Людмила</cp:lastModifiedBy>
  <cp:lastPrinted>2024-12-05T02:42:00Z</cp:lastPrinted>
  <dcterms:modified xsi:type="dcterms:W3CDTF">2024-12-13T07:09:51Z</dcterms:modified>
  <dc:title>1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8A17165DBEA54852B7236BD835A1E59A_12</vt:lpwstr>
  </property>
</Properties>
</file>